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9DFC7" w14:textId="77777777" w:rsidR="00B45358" w:rsidRDefault="00B45358" w:rsidP="00472EBA">
      <w:pPr>
        <w:pStyle w:val="Rubrik"/>
      </w:pPr>
    </w:p>
    <w:p w14:paraId="68F8E4AD" w14:textId="5471D449" w:rsidR="00B45358" w:rsidRDefault="00B45358" w:rsidP="00472EBA">
      <w:pPr>
        <w:pStyle w:val="Rubrik"/>
      </w:pPr>
      <w:r>
        <w:t>Beslut om verksamhetsorter för Miljöprövningsmyndigheten</w:t>
      </w:r>
    </w:p>
    <w:p w14:paraId="0497DC95" w14:textId="6BE79A51" w:rsidR="00B45358" w:rsidRPr="00332905" w:rsidRDefault="00B45358" w:rsidP="00B45358">
      <w:r>
        <w:t xml:space="preserve">Enligt kommittédirektiv (2026:13) ska Miljöprövningsmyndigheten lokaliseras till Stockholm. Inrättandet av myndigheten innebär en centralisering av verksamhet som idag bedrivs vid tolv länsstyrelser. Myndigheten ska verka för en samlad, effektiv och rättssäker miljöprövning.  I utredningens arbete ingår att </w:t>
      </w:r>
      <w:r w:rsidRPr="003274C4">
        <w:t xml:space="preserve">överväga om den nya myndigheten ska ha verksamhet på </w:t>
      </w:r>
      <w:r>
        <w:t>flera</w:t>
      </w:r>
      <w:r w:rsidRPr="003274C4">
        <w:t xml:space="preserve"> orter</w:t>
      </w:r>
      <w:r>
        <w:t xml:space="preserve"> och lämna de för</w:t>
      </w:r>
      <w:r w:rsidR="00EA3F52">
        <w:t>s</w:t>
      </w:r>
      <w:r>
        <w:t>lag som behövs efter dessa överväganden.</w:t>
      </w:r>
      <w:r>
        <w:rPr>
          <w:rStyle w:val="Fotnotsreferens"/>
        </w:rPr>
        <w:footnoteReference w:id="1"/>
      </w:r>
      <w:r>
        <w:t xml:space="preserve"> </w:t>
      </w:r>
    </w:p>
    <w:p w14:paraId="50F5FBB3" w14:textId="3C3153BA" w:rsidR="00B45358" w:rsidRDefault="00B45358" w:rsidP="00B45358">
      <w:pPr>
        <w:pStyle w:val="Brdtext"/>
      </w:pPr>
      <w:r>
        <w:t xml:space="preserve">Utifrån våra överväganden bedömer vi att Miljöprövningsmyndigheten bör ha verksamhet även i Göteborg och Umeå när den startar den 1 juli 2027. Utredningens bedömning baseras på de förutsättningar som gäller när myndigheten startar och ett antal kriterier för val av orter som vi har tagit fram. </w:t>
      </w:r>
    </w:p>
    <w:p w14:paraId="07C5D084" w14:textId="674F1733" w:rsidR="00B45358" w:rsidRDefault="00B45358" w:rsidP="00B45358">
      <w:r>
        <w:t>Utredningen bedömer att det huvudsakliga skälet till att myndigheten bör ha verksamhet på flera orter är att tillvarata kompetens och erfarenhet för att säkerställa myndighetens verksamhetsförmåga både vid start och framöver. Vi bedömer också att verksamhet på flera orter minskar myndighetens sårbarhet och ökar myndighetens verksamhetsförmåga i kris och vid höjd beredskap.</w:t>
      </w:r>
    </w:p>
    <w:p w14:paraId="4ADCFAF2" w14:textId="00D7089B" w:rsidR="00B45358" w:rsidRDefault="00B45358" w:rsidP="00B45358">
      <w:r>
        <w:t xml:space="preserve">Utredningen har gjort sitt urval utifrån de orter där det idag finns en länsstyrelse med en miljöprövningsdelegation. Orten ska också ha närhet till </w:t>
      </w:r>
      <w:r>
        <w:lastRenderedPageBreak/>
        <w:t xml:space="preserve">en mark- och miljödomstol samt en bredd av utbildningar som är relevanta för myndighetens verksamhet. </w:t>
      </w:r>
    </w:p>
    <w:p w14:paraId="2F69A554" w14:textId="746DCB87" w:rsidR="00B45358" w:rsidRPr="00472EBA" w:rsidRDefault="00B45358" w:rsidP="00472EBA">
      <w:pPr>
        <w:pStyle w:val="Brdtext"/>
      </w:pPr>
    </w:p>
    <w:p w14:paraId="02F85140" w14:textId="3F85D737" w:rsidR="005D23A7" w:rsidRDefault="00B45358" w:rsidP="005D23A7">
      <w:pPr>
        <w:pStyle w:val="Brdtext"/>
      </w:pPr>
      <w:r>
        <w:t>Annelie Roswall Ljunggren</w:t>
      </w:r>
    </w:p>
    <w:sectPr w:rsidR="005D23A7" w:rsidSect="00D13E30">
      <w:headerReference w:type="even" r:id="rId14"/>
      <w:headerReference w:type="default" r:id="rId15"/>
      <w:footerReference w:type="even" r:id="rId16"/>
      <w:footerReference w:type="default" r:id="rId17"/>
      <w:headerReference w:type="first" r:id="rId18"/>
      <w:footerReference w:type="first" r:id="rId19"/>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FFBA7" w14:textId="77777777" w:rsidR="00B45358" w:rsidRDefault="00B45358" w:rsidP="00A87A54">
      <w:pPr>
        <w:spacing w:after="0" w:line="240" w:lineRule="auto"/>
      </w:pPr>
      <w:r>
        <w:separator/>
      </w:r>
    </w:p>
  </w:endnote>
  <w:endnote w:type="continuationSeparator" w:id="0">
    <w:p w14:paraId="38BAF6BC" w14:textId="77777777" w:rsidR="00B45358" w:rsidRDefault="00B4535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229AD"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02CA28E" w14:textId="77777777" w:rsidTr="006A26EC">
      <w:trPr>
        <w:trHeight w:val="227"/>
        <w:jc w:val="right"/>
      </w:trPr>
      <w:tc>
        <w:tcPr>
          <w:tcW w:w="708" w:type="dxa"/>
          <w:vAlign w:val="bottom"/>
        </w:tcPr>
        <w:p w14:paraId="14446D95"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93CD6BC" w14:textId="77777777" w:rsidTr="006A26EC">
      <w:trPr>
        <w:trHeight w:val="850"/>
        <w:jc w:val="right"/>
      </w:trPr>
      <w:tc>
        <w:tcPr>
          <w:tcW w:w="708" w:type="dxa"/>
          <w:vAlign w:val="bottom"/>
        </w:tcPr>
        <w:p w14:paraId="6B64E89E" w14:textId="77777777" w:rsidR="005606BC" w:rsidRPr="00347E11" w:rsidRDefault="005606BC" w:rsidP="005606BC">
          <w:pPr>
            <w:pStyle w:val="Sidfot"/>
            <w:spacing w:line="276" w:lineRule="auto"/>
            <w:jc w:val="right"/>
          </w:pPr>
        </w:p>
      </w:tc>
    </w:tr>
  </w:tbl>
  <w:p w14:paraId="4E069BF9"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B8B68ED" w14:textId="77777777" w:rsidTr="001F4302">
      <w:trPr>
        <w:trHeight w:val="510"/>
      </w:trPr>
      <w:tc>
        <w:tcPr>
          <w:tcW w:w="8525" w:type="dxa"/>
          <w:gridSpan w:val="2"/>
          <w:vAlign w:val="bottom"/>
        </w:tcPr>
        <w:p w14:paraId="04682CCD" w14:textId="77777777" w:rsidR="00347E11" w:rsidRPr="00347E11" w:rsidRDefault="00347E11" w:rsidP="00347E11">
          <w:pPr>
            <w:pStyle w:val="Sidfot"/>
            <w:rPr>
              <w:sz w:val="8"/>
            </w:rPr>
          </w:pPr>
        </w:p>
      </w:tc>
    </w:tr>
    <w:tr w:rsidR="00093408" w:rsidRPr="00EE3C0F" w14:paraId="55452DFB" w14:textId="77777777" w:rsidTr="00C26068">
      <w:trPr>
        <w:trHeight w:val="227"/>
      </w:trPr>
      <w:tc>
        <w:tcPr>
          <w:tcW w:w="4074" w:type="dxa"/>
        </w:tcPr>
        <w:p w14:paraId="1E450545" w14:textId="77777777" w:rsidR="00347E11" w:rsidRPr="00F53AEA" w:rsidRDefault="00347E11" w:rsidP="00C26068">
          <w:pPr>
            <w:pStyle w:val="Sidfot"/>
            <w:spacing w:line="276" w:lineRule="auto"/>
          </w:pPr>
        </w:p>
      </w:tc>
      <w:tc>
        <w:tcPr>
          <w:tcW w:w="4451" w:type="dxa"/>
        </w:tcPr>
        <w:p w14:paraId="58E7F23F" w14:textId="77777777" w:rsidR="00093408" w:rsidRPr="00F53AEA" w:rsidRDefault="00093408" w:rsidP="00F53AEA">
          <w:pPr>
            <w:pStyle w:val="Sidfot"/>
            <w:spacing w:line="276" w:lineRule="auto"/>
          </w:pPr>
        </w:p>
      </w:tc>
    </w:tr>
  </w:tbl>
  <w:p w14:paraId="5A01E0E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8424D" w14:textId="77777777" w:rsidR="00B45358" w:rsidRDefault="00B45358" w:rsidP="00A87A54">
      <w:pPr>
        <w:spacing w:after="0" w:line="240" w:lineRule="auto"/>
      </w:pPr>
      <w:r>
        <w:separator/>
      </w:r>
    </w:p>
  </w:footnote>
  <w:footnote w:type="continuationSeparator" w:id="0">
    <w:p w14:paraId="31512AD2" w14:textId="77777777" w:rsidR="00B45358" w:rsidRDefault="00B45358" w:rsidP="00A87A54">
      <w:pPr>
        <w:spacing w:after="0" w:line="240" w:lineRule="auto"/>
      </w:pPr>
      <w:r>
        <w:continuationSeparator/>
      </w:r>
    </w:p>
  </w:footnote>
  <w:footnote w:id="1">
    <w:p w14:paraId="3761BC4C" w14:textId="77777777" w:rsidR="00B45358" w:rsidRDefault="00B45358" w:rsidP="00B45358">
      <w:pPr>
        <w:pStyle w:val="Fotnotstext"/>
      </w:pPr>
      <w:r>
        <w:rPr>
          <w:rStyle w:val="Fotnotsreferens"/>
        </w:rPr>
        <w:footnoteRef/>
      </w:r>
      <w:r>
        <w:t xml:space="preserve"> </w:t>
      </w:r>
      <w:r w:rsidRPr="00D23F62">
        <w:t>Dir. 2026:13</w:t>
      </w:r>
      <w:r>
        <w:t>. Inrättande av en ny myndighet för miljöprövning.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432B"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8F806"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45358" w14:paraId="1C9D9173" w14:textId="77777777" w:rsidTr="00C93EBA">
      <w:trPr>
        <w:trHeight w:val="227"/>
      </w:trPr>
      <w:tc>
        <w:tcPr>
          <w:tcW w:w="5534" w:type="dxa"/>
        </w:tcPr>
        <w:p w14:paraId="39A1ADF6" w14:textId="77777777" w:rsidR="00B45358" w:rsidRPr="007D73AB" w:rsidRDefault="00B45358">
          <w:pPr>
            <w:pStyle w:val="Sidhuvud"/>
          </w:pPr>
        </w:p>
      </w:tc>
      <w:sdt>
        <w:sdtPr>
          <w:alias w:val="Status"/>
          <w:tag w:val="ccRKShow_Status"/>
          <w:id w:val="1789383027"/>
          <w:lock w:val="contentLocked"/>
          <w:placeholder>
            <w:docPart w:val="DE003A98972848AF9D2DAF312E245ADC"/>
          </w:placeholder>
          <w:text/>
        </w:sdtPr>
        <w:sdtEndPr/>
        <w:sdtContent>
          <w:tc>
            <w:tcPr>
              <w:tcW w:w="3170" w:type="dxa"/>
              <w:vAlign w:val="bottom"/>
            </w:tcPr>
            <w:p w14:paraId="0A9B7BAE" w14:textId="77777777" w:rsidR="00B45358" w:rsidRPr="007D73AB" w:rsidRDefault="00B45358" w:rsidP="00340DE0">
              <w:pPr>
                <w:pStyle w:val="Sidhuvud"/>
              </w:pPr>
              <w:r>
                <w:t xml:space="preserve"> </w:t>
              </w:r>
            </w:p>
          </w:tc>
        </w:sdtContent>
      </w:sdt>
      <w:tc>
        <w:tcPr>
          <w:tcW w:w="1134" w:type="dxa"/>
        </w:tcPr>
        <w:p w14:paraId="09E4765D" w14:textId="77777777" w:rsidR="00B45358" w:rsidRDefault="00B45358" w:rsidP="005A703A">
          <w:pPr>
            <w:pStyle w:val="Sidhuvud"/>
          </w:pPr>
        </w:p>
      </w:tc>
    </w:tr>
    <w:tr w:rsidR="00B45358" w14:paraId="6EEE9ECD" w14:textId="77777777" w:rsidTr="00C93EBA">
      <w:trPr>
        <w:trHeight w:val="1928"/>
      </w:trPr>
      <w:tc>
        <w:tcPr>
          <w:tcW w:w="5534" w:type="dxa"/>
        </w:tcPr>
        <w:p w14:paraId="63E19D13" w14:textId="77777777" w:rsidR="00B45358" w:rsidRPr="00340DE0" w:rsidRDefault="00B45358" w:rsidP="00340DE0">
          <w:pPr>
            <w:pStyle w:val="Sidhuvud"/>
          </w:pPr>
          <w:r>
            <w:rPr>
              <w:noProof/>
            </w:rPr>
            <w:drawing>
              <wp:inline distT="0" distB="0" distL="0" distR="0" wp14:anchorId="25BF7957" wp14:editId="3D9ED79F">
                <wp:extent cx="1386840" cy="769620"/>
                <wp:effectExtent l="0" t="0" r="3810" b="0"/>
                <wp:docPr id="2042758462" name="Bildobjekt 1" title="RK Logotyp"/>
                <wp:cNvGraphicFramePr/>
                <a:graphic xmlns:a="http://schemas.openxmlformats.org/drawingml/2006/main">
                  <a:graphicData uri="http://schemas.openxmlformats.org/drawingml/2006/picture">
                    <pic:pic xmlns:pic="http://schemas.openxmlformats.org/drawingml/2006/picture">
                      <pic:nvPicPr>
                        <pic:cNvPr id="2042758462" name="Bildobjekt 1" title="RK Logotyp"/>
                        <pic:cNvPicPr/>
                      </pic:nvPicPr>
                      <pic:blipFill>
                        <a:blip r:embed="rId1"/>
                        <a:stretch>
                          <a:fillRect/>
                        </a:stretch>
                      </pic:blipFill>
                      <pic:spPr>
                        <a:xfrm>
                          <a:off x="0" y="0"/>
                          <a:ext cx="1386840" cy="769620"/>
                        </a:xfrm>
                        <a:prstGeom prst="rect">
                          <a:avLst/>
                        </a:prstGeom>
                      </pic:spPr>
                    </pic:pic>
                  </a:graphicData>
                </a:graphic>
              </wp:inline>
            </w:drawing>
          </w:r>
        </w:p>
      </w:tc>
      <w:tc>
        <w:tcPr>
          <w:tcW w:w="3170" w:type="dxa"/>
        </w:tcPr>
        <w:sdt>
          <w:sdtPr>
            <w:rPr>
              <w:b/>
            </w:rPr>
            <w:alias w:val="DocTypeShowName"/>
            <w:tag w:val="ccRK"/>
            <w:id w:val="-1564713842"/>
            <w:placeholder>
              <w:docPart w:val="A8B86918779D42F4B9251AE7B68E0EB5"/>
            </w:placeholder>
            <w:dataBinding w:prefixMappings="xmlns:ns0='http://lp/documentinfo/RK' " w:xpath="/ns0:DocumentInfo[1]/ns0:BaseInfo[1]/ns0:DocTypeShowName[1]" w:storeItemID="{954EF28B-8A83-4BDF-B09B-25888CF11D63}"/>
            <w:text/>
          </w:sdtPr>
          <w:sdtEndPr/>
          <w:sdtContent>
            <w:p w14:paraId="6153D9DC" w14:textId="77777777" w:rsidR="00B45358" w:rsidRPr="00710A6C" w:rsidRDefault="00B45358" w:rsidP="00EE3C0F">
              <w:pPr>
                <w:pStyle w:val="Sidhuvud"/>
                <w:rPr>
                  <w:b/>
                </w:rPr>
              </w:pPr>
              <w:r>
                <w:rPr>
                  <w:b/>
                </w:rPr>
                <w:t>Promemoria</w:t>
              </w:r>
            </w:p>
          </w:sdtContent>
        </w:sdt>
        <w:p w14:paraId="68D9C5B4" w14:textId="77777777" w:rsidR="00B45358" w:rsidRDefault="00B45358" w:rsidP="00EE3C0F">
          <w:pPr>
            <w:pStyle w:val="Sidhuvud"/>
          </w:pPr>
        </w:p>
        <w:p w14:paraId="0582831B" w14:textId="77777777" w:rsidR="00B45358" w:rsidRDefault="00B45358" w:rsidP="00EE3C0F">
          <w:pPr>
            <w:pStyle w:val="Sidhuvud"/>
          </w:pPr>
        </w:p>
        <w:sdt>
          <w:sdtPr>
            <w:alias w:val="HeaderDate"/>
            <w:tag w:val="ccRKShow_HeaderDate"/>
            <w:id w:val="-2033410283"/>
            <w:placeholder>
              <w:docPart w:val="22D737CCEDC94C1185289D7ACBD235D2"/>
            </w:placeholder>
            <w:dataBinding w:prefixMappings="xmlns:ns0='http://lp/documentinfo/RK' " w:xpath="/ns0:DocumentInfo[1]/ns0:BaseInfo[1]/ns0:HeaderDate[1]" w:storeItemID="{954EF28B-8A83-4BDF-B09B-25888CF11D63}"/>
            <w:date w:fullDate="2026-08-17T00:00:00Z">
              <w:dateFormat w:val="yyyy-MM-dd"/>
              <w:lid w:val="sv-SE"/>
              <w:storeMappedDataAs w:val="dateTime"/>
              <w:calendar w:val="gregorian"/>
            </w:date>
          </w:sdtPr>
          <w:sdtEndPr/>
          <w:sdtContent>
            <w:p w14:paraId="7AEC47D2" w14:textId="77777777" w:rsidR="00B45358" w:rsidRDefault="00B45358" w:rsidP="00EE3C0F">
              <w:pPr>
                <w:pStyle w:val="Sidhuvud"/>
              </w:pPr>
              <w:r>
                <w:t>2026-08-17</w:t>
              </w:r>
            </w:p>
          </w:sdtContent>
        </w:sdt>
        <w:sdt>
          <w:sdtPr>
            <w:alias w:val="Dnr"/>
            <w:tag w:val="ccRKShow_Dnr"/>
            <w:id w:val="956755014"/>
            <w:placeholder>
              <w:docPart w:val="D7EE6079AB164793A240EEC2C215F5EB"/>
            </w:placeholder>
            <w:dataBinding w:prefixMappings="xmlns:ns0='http://lp/documentinfo/RK' " w:xpath="/ns0:DocumentInfo[1]/ns0:BaseInfo[1]/ns0:Dnr[1]" w:storeItemID="{954EF28B-8A83-4BDF-B09B-25888CF11D63}"/>
            <w:text/>
          </w:sdtPr>
          <w:sdtEndPr/>
          <w:sdtContent>
            <w:p w14:paraId="558C3926" w14:textId="77777777" w:rsidR="00B45358" w:rsidRDefault="00B45358" w:rsidP="00EE3C0F">
              <w:pPr>
                <w:pStyle w:val="Sidhuvud"/>
              </w:pPr>
              <w:r>
                <w:t>Komm2026/</w:t>
              </w:r>
            </w:p>
          </w:sdtContent>
        </w:sdt>
        <w:sdt>
          <w:sdtPr>
            <w:alias w:val="DocNumber"/>
            <w:tag w:val="DocNumber"/>
            <w:id w:val="-1563547122"/>
            <w:placeholder>
              <w:docPart w:val="26C331DCC2A345A4AE90A7C055E8AE00"/>
            </w:placeholder>
            <w:showingPlcHdr/>
            <w:dataBinding w:prefixMappings="xmlns:ns0='http://lp/documentinfo/RK' " w:xpath="/ns0:DocumentInfo[1]/ns0:BaseInfo[1]/ns0:DocNumber[1]" w:storeItemID="{954EF28B-8A83-4BDF-B09B-25888CF11D63}"/>
            <w:text/>
          </w:sdtPr>
          <w:sdtEndPr/>
          <w:sdtContent>
            <w:p w14:paraId="7F795C5D" w14:textId="77777777" w:rsidR="00B45358" w:rsidRDefault="00B45358" w:rsidP="00EE3C0F">
              <w:pPr>
                <w:pStyle w:val="Sidhuvud"/>
              </w:pPr>
              <w:r>
                <w:rPr>
                  <w:rStyle w:val="Platshllartext"/>
                </w:rPr>
                <w:t xml:space="preserve"> </w:t>
              </w:r>
            </w:p>
          </w:sdtContent>
        </w:sdt>
        <w:p w14:paraId="6DD95BC3" w14:textId="77777777" w:rsidR="00B45358" w:rsidRDefault="00B45358" w:rsidP="00EE3C0F">
          <w:pPr>
            <w:pStyle w:val="Sidhuvud"/>
          </w:pPr>
        </w:p>
      </w:tc>
      <w:tc>
        <w:tcPr>
          <w:tcW w:w="1134" w:type="dxa"/>
        </w:tcPr>
        <w:p w14:paraId="46A22AF8" w14:textId="77777777" w:rsidR="00B45358" w:rsidRDefault="00B45358" w:rsidP="0094502D">
          <w:pPr>
            <w:pStyle w:val="Sidhuvud"/>
          </w:pPr>
        </w:p>
        <w:sdt>
          <w:sdtPr>
            <w:alias w:val="Bilagor"/>
            <w:tag w:val="ccRKShow_Bilagor"/>
            <w:id w:val="1351614755"/>
            <w:placeholder>
              <w:docPart w:val="310664865B0A474FA869C02F4838B285"/>
            </w:placeholder>
            <w:showingPlcHdr/>
            <w:dataBinding w:prefixMappings="xmlns:ns0='http://lp/documentinfo/RK' " w:xpath="/ns0:DocumentInfo[1]/ns0:BaseInfo[1]/ns0:Appendix[1]" w:storeItemID="{954EF28B-8A83-4BDF-B09B-25888CF11D63}"/>
            <w:text/>
          </w:sdtPr>
          <w:sdtEndPr/>
          <w:sdtContent>
            <w:p w14:paraId="565751EC" w14:textId="77777777" w:rsidR="00B45358" w:rsidRPr="0094502D" w:rsidRDefault="00B45358" w:rsidP="00EC71A6">
              <w:pPr>
                <w:pStyle w:val="Sidhuvud"/>
              </w:pPr>
              <w:r>
                <w:rPr>
                  <w:rStyle w:val="Platshllartext"/>
                </w:rPr>
                <w:t xml:space="preserve"> </w:t>
              </w:r>
            </w:p>
          </w:sdtContent>
        </w:sdt>
      </w:tc>
    </w:tr>
    <w:tr w:rsidR="00B45358" w14:paraId="3B873ECC" w14:textId="77777777" w:rsidTr="00C93EBA">
      <w:trPr>
        <w:trHeight w:val="2268"/>
      </w:trPr>
      <w:sdt>
        <w:sdtPr>
          <w:rPr>
            <w:b/>
          </w:rPr>
          <w:alias w:val="SenderText"/>
          <w:tag w:val="ccRKShow_SenderText"/>
          <w:id w:val="-1113133475"/>
          <w:placeholder>
            <w:docPart w:val="C2C0F2FB21AE4D7D8EB30B4B52243EC7"/>
          </w:placeholder>
        </w:sdtPr>
        <w:sdtEndPr>
          <w:rPr>
            <w:b w:val="0"/>
          </w:rPr>
        </w:sdtEndPr>
        <w:sdtContent>
          <w:tc>
            <w:tcPr>
              <w:tcW w:w="5534" w:type="dxa"/>
              <w:tcMar>
                <w:right w:w="1134" w:type="dxa"/>
              </w:tcMar>
            </w:tcPr>
            <w:p w14:paraId="534F1708" w14:textId="77777777" w:rsidR="00B45358" w:rsidRPr="00B45358" w:rsidRDefault="00B45358" w:rsidP="00340DE0">
              <w:pPr>
                <w:pStyle w:val="Sidhuvud"/>
                <w:rPr>
                  <w:b/>
                </w:rPr>
              </w:pPr>
              <w:r w:rsidRPr="00B45358">
                <w:rPr>
                  <w:b/>
                </w:rPr>
                <w:t>Utredningen om inrättande av en ny myndighet för miljöprövning</w:t>
              </w:r>
            </w:p>
            <w:p w14:paraId="1C3371CA" w14:textId="77777777" w:rsidR="00B45358" w:rsidRPr="00B45358" w:rsidRDefault="00B45358" w:rsidP="00340DE0">
              <w:pPr>
                <w:pStyle w:val="Sidhuvud"/>
                <w:rPr>
                  <w:lang w:val="de-DE"/>
                </w:rPr>
              </w:pPr>
              <w:r w:rsidRPr="00B45358">
                <w:rPr>
                  <w:lang w:val="de-DE"/>
                </w:rPr>
                <w:t>KN 2026:02</w:t>
              </w:r>
            </w:p>
            <w:p w14:paraId="7CA10ABA" w14:textId="77777777" w:rsidR="00B45358" w:rsidRPr="00B45358" w:rsidRDefault="00B45358" w:rsidP="00340DE0">
              <w:pPr>
                <w:pStyle w:val="Sidhuvud"/>
                <w:rPr>
                  <w:lang w:val="de-DE"/>
                </w:rPr>
              </w:pPr>
              <w:r w:rsidRPr="00B45358">
                <w:rPr>
                  <w:lang w:val="de-DE"/>
                </w:rPr>
                <w:t>Annelie Roswall Ljunggren</w:t>
              </w:r>
            </w:p>
            <w:p w14:paraId="49257230" w14:textId="77777777" w:rsidR="00B45358" w:rsidRPr="00B45358" w:rsidRDefault="00B45358" w:rsidP="00340DE0">
              <w:pPr>
                <w:pStyle w:val="Sidhuvud"/>
                <w:rPr>
                  <w:lang w:val="de-DE"/>
                </w:rPr>
              </w:pPr>
              <w:r w:rsidRPr="00B45358">
                <w:rPr>
                  <w:lang w:val="de-DE"/>
                </w:rPr>
                <w:t>+46702346139</w:t>
              </w:r>
            </w:p>
            <w:p w14:paraId="3C9A7594" w14:textId="77777777" w:rsidR="00B45358" w:rsidRPr="00B45358" w:rsidRDefault="00B45358" w:rsidP="00340DE0">
              <w:pPr>
                <w:pStyle w:val="Sidhuvud"/>
                <w:rPr>
                  <w:lang w:val="de-DE"/>
                </w:rPr>
              </w:pPr>
              <w:r w:rsidRPr="00B45358">
                <w:rPr>
                  <w:lang w:val="de-DE"/>
                </w:rPr>
                <w:t>annelie.roswall.ljunggren@regeringskansliet.se</w:t>
              </w:r>
            </w:p>
          </w:tc>
        </w:sdtContent>
      </w:sdt>
      <w:sdt>
        <w:sdtPr>
          <w:alias w:val="Recipient"/>
          <w:tag w:val="ccRKShow_Recipient"/>
          <w:id w:val="-934290281"/>
          <w:placeholder>
            <w:docPart w:val="BC46E18694F64B03B5BF43A389F3D321"/>
          </w:placeholder>
          <w:showingPlcHdr/>
          <w:dataBinding w:prefixMappings="xmlns:ns0='http://lp/documentinfo/RK' " w:xpath="/ns0:DocumentInfo[1]/ns0:BaseInfo[1]/ns0:Recipient[1]" w:storeItemID="{954EF28B-8A83-4BDF-B09B-25888CF11D63}"/>
          <w:text w:multiLine="1"/>
        </w:sdtPr>
        <w:sdtEndPr/>
        <w:sdtContent>
          <w:tc>
            <w:tcPr>
              <w:tcW w:w="3170" w:type="dxa"/>
            </w:tcPr>
            <w:p w14:paraId="0C9D75F3" w14:textId="77777777" w:rsidR="00B45358" w:rsidRDefault="00B45358" w:rsidP="00547B89">
              <w:pPr>
                <w:pStyle w:val="Sidhuvud"/>
              </w:pPr>
              <w:r>
                <w:rPr>
                  <w:rStyle w:val="Platshllartext"/>
                </w:rPr>
                <w:t xml:space="preserve"> </w:t>
              </w:r>
            </w:p>
          </w:tc>
        </w:sdtContent>
      </w:sdt>
      <w:tc>
        <w:tcPr>
          <w:tcW w:w="1134" w:type="dxa"/>
        </w:tcPr>
        <w:p w14:paraId="0FC2B430" w14:textId="77777777" w:rsidR="00B45358" w:rsidRDefault="00B45358" w:rsidP="003E6020">
          <w:pPr>
            <w:pStyle w:val="Sidhuvud"/>
          </w:pPr>
        </w:p>
      </w:tc>
    </w:tr>
  </w:tbl>
  <w:p w14:paraId="4E80FC2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B7F0FEDA"/>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B7F0FEDA"/>
    <w:numStyleLink w:val="RKNumreradlista"/>
  </w:abstractNum>
  <w:abstractNum w:abstractNumId="15" w15:restartNumberingAfterBreak="0">
    <w:nsid w:val="1F88532F"/>
    <w:multiLevelType w:val="multilevel"/>
    <w:tmpl w:val="B7F0FEDA"/>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B7F0FEDA"/>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B7F0FEDA"/>
    <w:numStyleLink w:val="RKNumreradlista"/>
  </w:abstractNum>
  <w:abstractNum w:abstractNumId="20" w15:restartNumberingAfterBreak="0">
    <w:nsid w:val="2F604539"/>
    <w:multiLevelType w:val="multilevel"/>
    <w:tmpl w:val="B7F0FEDA"/>
    <w:numStyleLink w:val="RKNumreradlista"/>
  </w:abstractNum>
  <w:abstractNum w:abstractNumId="21" w15:restartNumberingAfterBreak="0">
    <w:nsid w:val="348522EF"/>
    <w:multiLevelType w:val="multilevel"/>
    <w:tmpl w:val="B7F0FEDA"/>
    <w:numStyleLink w:val="RKNumreradlista"/>
  </w:abstractNum>
  <w:abstractNum w:abstractNumId="22" w15:restartNumberingAfterBreak="0">
    <w:nsid w:val="38FF55E8"/>
    <w:multiLevelType w:val="multilevel"/>
    <w:tmpl w:val="B7F0FEDA"/>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B7F0FEDA"/>
    <w:numStyleLink w:val="RKNumreradlista"/>
  </w:abstractNum>
  <w:abstractNum w:abstractNumId="24" w15:restartNumberingAfterBreak="0">
    <w:nsid w:val="3E1445DA"/>
    <w:multiLevelType w:val="multilevel"/>
    <w:tmpl w:val="B7F0FEDA"/>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B7F0FEDA"/>
    <w:numStyleLink w:val="RKNumreradlista"/>
  </w:abstractNum>
  <w:abstractNum w:abstractNumId="28" w15:restartNumberingAfterBreak="0">
    <w:nsid w:val="4C84297C"/>
    <w:multiLevelType w:val="multilevel"/>
    <w:tmpl w:val="B7F0FEDA"/>
    <w:numStyleLink w:val="RKNumreradlista"/>
  </w:abstractNum>
  <w:abstractNum w:abstractNumId="29" w15:restartNumberingAfterBreak="0">
    <w:nsid w:val="4D904BDB"/>
    <w:multiLevelType w:val="multilevel"/>
    <w:tmpl w:val="B7F0FEDA"/>
    <w:numStyleLink w:val="RKNumreradlista"/>
  </w:abstractNum>
  <w:abstractNum w:abstractNumId="30" w15:restartNumberingAfterBreak="0">
    <w:nsid w:val="4DAD38FF"/>
    <w:multiLevelType w:val="multilevel"/>
    <w:tmpl w:val="B7F0FEDA"/>
    <w:numStyleLink w:val="RKNumreradlista"/>
  </w:abstractNum>
  <w:abstractNum w:abstractNumId="31" w15:restartNumberingAfterBreak="0">
    <w:nsid w:val="53A05A92"/>
    <w:multiLevelType w:val="multilevel"/>
    <w:tmpl w:val="B7F0FEDA"/>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B7F0FEDA"/>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B7F0FEDA"/>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16cid:durableId="1307321919">
    <w:abstractNumId w:val="26"/>
  </w:num>
  <w:num w:numId="2" w16cid:durableId="1399594819">
    <w:abstractNumId w:val="33"/>
  </w:num>
  <w:num w:numId="3" w16cid:durableId="1647851255">
    <w:abstractNumId w:val="8"/>
  </w:num>
  <w:num w:numId="4" w16cid:durableId="1065031960">
    <w:abstractNumId w:val="3"/>
  </w:num>
  <w:num w:numId="5" w16cid:durableId="637807127">
    <w:abstractNumId w:val="9"/>
  </w:num>
  <w:num w:numId="6" w16cid:durableId="381057002">
    <w:abstractNumId w:val="7"/>
  </w:num>
  <w:num w:numId="7" w16cid:durableId="1272785371">
    <w:abstractNumId w:val="22"/>
  </w:num>
  <w:num w:numId="8" w16cid:durableId="1008676818">
    <w:abstractNumId w:val="20"/>
  </w:num>
  <w:num w:numId="9" w16cid:durableId="1051734328">
    <w:abstractNumId w:val="12"/>
  </w:num>
  <w:num w:numId="10" w16cid:durableId="710695102">
    <w:abstractNumId w:val="17"/>
  </w:num>
  <w:num w:numId="11" w16cid:durableId="766391993">
    <w:abstractNumId w:val="21"/>
  </w:num>
  <w:num w:numId="12" w16cid:durableId="1277984018">
    <w:abstractNumId w:val="38"/>
  </w:num>
  <w:num w:numId="13" w16cid:durableId="207496526">
    <w:abstractNumId w:val="31"/>
  </w:num>
  <w:num w:numId="14" w16cid:durableId="187984357">
    <w:abstractNumId w:val="13"/>
  </w:num>
  <w:num w:numId="15" w16cid:durableId="2113551568">
    <w:abstractNumId w:val="11"/>
  </w:num>
  <w:num w:numId="16" w16cid:durableId="1178153577">
    <w:abstractNumId w:val="35"/>
  </w:num>
  <w:num w:numId="17" w16cid:durableId="1472791951">
    <w:abstractNumId w:val="32"/>
  </w:num>
  <w:num w:numId="18" w16cid:durableId="1130440822">
    <w:abstractNumId w:val="10"/>
  </w:num>
  <w:num w:numId="19" w16cid:durableId="58291208">
    <w:abstractNumId w:val="2"/>
  </w:num>
  <w:num w:numId="20" w16cid:durableId="552497456">
    <w:abstractNumId w:val="6"/>
  </w:num>
  <w:num w:numId="21" w16cid:durableId="1652557505">
    <w:abstractNumId w:val="19"/>
  </w:num>
  <w:num w:numId="22" w16cid:durableId="685257178">
    <w:abstractNumId w:val="14"/>
  </w:num>
  <w:num w:numId="23" w16cid:durableId="1070884860">
    <w:abstractNumId w:val="28"/>
  </w:num>
  <w:num w:numId="24" w16cid:durableId="628515489">
    <w:abstractNumId w:val="29"/>
  </w:num>
  <w:num w:numId="25" w16cid:durableId="334383717">
    <w:abstractNumId w:val="39"/>
  </w:num>
  <w:num w:numId="26" w16cid:durableId="1324822720">
    <w:abstractNumId w:val="23"/>
  </w:num>
  <w:num w:numId="27" w16cid:durableId="111049160">
    <w:abstractNumId w:val="36"/>
  </w:num>
  <w:num w:numId="28" w16cid:durableId="278224686">
    <w:abstractNumId w:val="18"/>
  </w:num>
  <w:num w:numId="29" w16cid:durableId="310447224">
    <w:abstractNumId w:val="16"/>
  </w:num>
  <w:num w:numId="30" w16cid:durableId="594289221">
    <w:abstractNumId w:val="37"/>
  </w:num>
  <w:num w:numId="31" w16cid:durableId="278337808">
    <w:abstractNumId w:val="15"/>
  </w:num>
  <w:num w:numId="32" w16cid:durableId="1589848521">
    <w:abstractNumId w:val="30"/>
  </w:num>
  <w:num w:numId="33" w16cid:durableId="1082070813">
    <w:abstractNumId w:val="34"/>
  </w:num>
  <w:num w:numId="34" w16cid:durableId="1795639154">
    <w:abstractNumId w:val="40"/>
  </w:num>
  <w:num w:numId="35" w16cid:durableId="1300302141">
    <w:abstractNumId w:val="27"/>
  </w:num>
  <w:num w:numId="36" w16cid:durableId="11181359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79935423">
    <w:abstractNumId w:val="18"/>
  </w:num>
  <w:num w:numId="38" w16cid:durableId="1369841704">
    <w:abstractNumId w:val="25"/>
  </w:num>
  <w:num w:numId="39" w16cid:durableId="578252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60961758">
    <w:abstractNumId w:val="1"/>
  </w:num>
  <w:num w:numId="41" w16cid:durableId="1273366805">
    <w:abstractNumId w:val="0"/>
  </w:num>
  <w:num w:numId="42" w16cid:durableId="944389006">
    <w:abstractNumId w:val="5"/>
  </w:num>
  <w:num w:numId="43" w16cid:durableId="1556743331">
    <w:abstractNumId w:val="4"/>
  </w:num>
  <w:num w:numId="44" w16cid:durableId="210213708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358"/>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44C69"/>
    <w:rsid w:val="00051341"/>
    <w:rsid w:val="00053CAA"/>
    <w:rsid w:val="00055875"/>
    <w:rsid w:val="00057FE0"/>
    <w:rsid w:val="000620FD"/>
    <w:rsid w:val="000631D7"/>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38FB"/>
    <w:rsid w:val="000C61D1"/>
    <w:rsid w:val="000D31A9"/>
    <w:rsid w:val="000D370F"/>
    <w:rsid w:val="000D5449"/>
    <w:rsid w:val="000D7110"/>
    <w:rsid w:val="000E12D9"/>
    <w:rsid w:val="000E431B"/>
    <w:rsid w:val="000E59A9"/>
    <w:rsid w:val="000E638A"/>
    <w:rsid w:val="000E6472"/>
    <w:rsid w:val="000E64CB"/>
    <w:rsid w:val="000E6CDA"/>
    <w:rsid w:val="000F00B8"/>
    <w:rsid w:val="000F1EA7"/>
    <w:rsid w:val="000F2084"/>
    <w:rsid w:val="000F2A8A"/>
    <w:rsid w:val="000F3A92"/>
    <w:rsid w:val="000F6462"/>
    <w:rsid w:val="00101DE6"/>
    <w:rsid w:val="001055DA"/>
    <w:rsid w:val="00105AC7"/>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36A4B"/>
    <w:rsid w:val="00141D2F"/>
    <w:rsid w:val="001428E2"/>
    <w:rsid w:val="00145FB9"/>
    <w:rsid w:val="0016294F"/>
    <w:rsid w:val="00164463"/>
    <w:rsid w:val="00167FA8"/>
    <w:rsid w:val="0017099B"/>
    <w:rsid w:val="00170CE4"/>
    <w:rsid w:val="00170E3E"/>
    <w:rsid w:val="0017300E"/>
    <w:rsid w:val="00173082"/>
    <w:rsid w:val="00173126"/>
    <w:rsid w:val="00174DF5"/>
    <w:rsid w:val="00176A26"/>
    <w:rsid w:val="001774F8"/>
    <w:rsid w:val="00180BE1"/>
    <w:rsid w:val="001813DF"/>
    <w:rsid w:val="001857B5"/>
    <w:rsid w:val="00187E1F"/>
    <w:rsid w:val="0019051C"/>
    <w:rsid w:val="0019127B"/>
    <w:rsid w:val="00192350"/>
    <w:rsid w:val="00192E34"/>
    <w:rsid w:val="0019308B"/>
    <w:rsid w:val="00193922"/>
    <w:rsid w:val="001941B9"/>
    <w:rsid w:val="00195806"/>
    <w:rsid w:val="00196C02"/>
    <w:rsid w:val="00197A8A"/>
    <w:rsid w:val="001A1B33"/>
    <w:rsid w:val="001A2A61"/>
    <w:rsid w:val="001A44E3"/>
    <w:rsid w:val="001B0B48"/>
    <w:rsid w:val="001B4824"/>
    <w:rsid w:val="001B6694"/>
    <w:rsid w:val="001C1C7D"/>
    <w:rsid w:val="001C4566"/>
    <w:rsid w:val="001C4980"/>
    <w:rsid w:val="001C5DC9"/>
    <w:rsid w:val="001C69DA"/>
    <w:rsid w:val="001C6B85"/>
    <w:rsid w:val="001C71A9"/>
    <w:rsid w:val="001D12FC"/>
    <w:rsid w:val="001D512F"/>
    <w:rsid w:val="001D6462"/>
    <w:rsid w:val="001D761A"/>
    <w:rsid w:val="001E0BD5"/>
    <w:rsid w:val="001E0CEF"/>
    <w:rsid w:val="001E1A13"/>
    <w:rsid w:val="001E20CC"/>
    <w:rsid w:val="001E3D83"/>
    <w:rsid w:val="001E5DF7"/>
    <w:rsid w:val="001E6477"/>
    <w:rsid w:val="001E6B36"/>
    <w:rsid w:val="001E72EE"/>
    <w:rsid w:val="001F0629"/>
    <w:rsid w:val="001F0736"/>
    <w:rsid w:val="001F4302"/>
    <w:rsid w:val="001F50BE"/>
    <w:rsid w:val="001F525B"/>
    <w:rsid w:val="001F6BBE"/>
    <w:rsid w:val="001F7503"/>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5498"/>
    <w:rsid w:val="00260D2D"/>
    <w:rsid w:val="00261975"/>
    <w:rsid w:val="00264503"/>
    <w:rsid w:val="00271D00"/>
    <w:rsid w:val="00274AA3"/>
    <w:rsid w:val="00275872"/>
    <w:rsid w:val="00281106"/>
    <w:rsid w:val="00282263"/>
    <w:rsid w:val="00282417"/>
    <w:rsid w:val="00282559"/>
    <w:rsid w:val="00282832"/>
    <w:rsid w:val="00282D27"/>
    <w:rsid w:val="00285981"/>
    <w:rsid w:val="00287F0D"/>
    <w:rsid w:val="00292420"/>
    <w:rsid w:val="00296B7A"/>
    <w:rsid w:val="002974DC"/>
    <w:rsid w:val="002A0CB3"/>
    <w:rsid w:val="002A39EF"/>
    <w:rsid w:val="002A3A65"/>
    <w:rsid w:val="002A422F"/>
    <w:rsid w:val="002A6820"/>
    <w:rsid w:val="002B00E5"/>
    <w:rsid w:val="002B6849"/>
    <w:rsid w:val="002C1D37"/>
    <w:rsid w:val="002C2A30"/>
    <w:rsid w:val="002C4348"/>
    <w:rsid w:val="002C476F"/>
    <w:rsid w:val="002C5B48"/>
    <w:rsid w:val="002C7E3E"/>
    <w:rsid w:val="002D014F"/>
    <w:rsid w:val="002D2647"/>
    <w:rsid w:val="002D4298"/>
    <w:rsid w:val="002D4829"/>
    <w:rsid w:val="002D6541"/>
    <w:rsid w:val="002D6A2F"/>
    <w:rsid w:val="002E150B"/>
    <w:rsid w:val="002E2C89"/>
    <w:rsid w:val="002E3609"/>
    <w:rsid w:val="002E4D3F"/>
    <w:rsid w:val="002E5668"/>
    <w:rsid w:val="002E61A5"/>
    <w:rsid w:val="002F3675"/>
    <w:rsid w:val="002F59E0"/>
    <w:rsid w:val="002F66A6"/>
    <w:rsid w:val="002F7FAD"/>
    <w:rsid w:val="00300342"/>
    <w:rsid w:val="0030414B"/>
    <w:rsid w:val="00304401"/>
    <w:rsid w:val="003050DB"/>
    <w:rsid w:val="00310561"/>
    <w:rsid w:val="00311D8C"/>
    <w:rsid w:val="0031273D"/>
    <w:rsid w:val="003128E2"/>
    <w:rsid w:val="0031361A"/>
    <w:rsid w:val="003153D9"/>
    <w:rsid w:val="003172B4"/>
    <w:rsid w:val="00320EA7"/>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1BE6"/>
    <w:rsid w:val="00365461"/>
    <w:rsid w:val="00367EDA"/>
    <w:rsid w:val="00370311"/>
    <w:rsid w:val="0037470D"/>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5FA"/>
    <w:rsid w:val="003E5A50"/>
    <w:rsid w:val="003E6020"/>
    <w:rsid w:val="003E7CA0"/>
    <w:rsid w:val="003F1F1F"/>
    <w:rsid w:val="003F299F"/>
    <w:rsid w:val="003F29A1"/>
    <w:rsid w:val="003F2F1D"/>
    <w:rsid w:val="003F59B4"/>
    <w:rsid w:val="003F6B53"/>
    <w:rsid w:val="003F6B92"/>
    <w:rsid w:val="004008FB"/>
    <w:rsid w:val="0040090E"/>
    <w:rsid w:val="00403D11"/>
    <w:rsid w:val="00404DB4"/>
    <w:rsid w:val="004054EA"/>
    <w:rsid w:val="004060B1"/>
    <w:rsid w:val="00406C67"/>
    <w:rsid w:val="00407118"/>
    <w:rsid w:val="0041093C"/>
    <w:rsid w:val="0041223B"/>
    <w:rsid w:val="004137EE"/>
    <w:rsid w:val="00413A4E"/>
    <w:rsid w:val="00414724"/>
    <w:rsid w:val="00415163"/>
    <w:rsid w:val="00415273"/>
    <w:rsid w:val="004157BE"/>
    <w:rsid w:val="0042068E"/>
    <w:rsid w:val="00421C61"/>
    <w:rsid w:val="00422030"/>
    <w:rsid w:val="00422A7F"/>
    <w:rsid w:val="00426213"/>
    <w:rsid w:val="00431A7B"/>
    <w:rsid w:val="004328FF"/>
    <w:rsid w:val="0043623F"/>
    <w:rsid w:val="00437459"/>
    <w:rsid w:val="00441D70"/>
    <w:rsid w:val="004425C2"/>
    <w:rsid w:val="004451EF"/>
    <w:rsid w:val="00445604"/>
    <w:rsid w:val="00446BAE"/>
    <w:rsid w:val="004508BA"/>
    <w:rsid w:val="004557F3"/>
    <w:rsid w:val="0045607E"/>
    <w:rsid w:val="00456DC3"/>
    <w:rsid w:val="0046337E"/>
    <w:rsid w:val="004634C8"/>
    <w:rsid w:val="00464CA1"/>
    <w:rsid w:val="004660C8"/>
    <w:rsid w:val="00467DEF"/>
    <w:rsid w:val="00472EBA"/>
    <w:rsid w:val="004735B6"/>
    <w:rsid w:val="004735F0"/>
    <w:rsid w:val="004745D7"/>
    <w:rsid w:val="00474676"/>
    <w:rsid w:val="0047511B"/>
    <w:rsid w:val="00475B99"/>
    <w:rsid w:val="00477628"/>
    <w:rsid w:val="00480A8A"/>
    <w:rsid w:val="00480EC3"/>
    <w:rsid w:val="004828F2"/>
    <w:rsid w:val="0048317E"/>
    <w:rsid w:val="00485601"/>
    <w:rsid w:val="004865B8"/>
    <w:rsid w:val="00486C0D"/>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4D52"/>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2D90"/>
    <w:rsid w:val="00513E7D"/>
    <w:rsid w:val="00514A67"/>
    <w:rsid w:val="00515921"/>
    <w:rsid w:val="00520A46"/>
    <w:rsid w:val="00521192"/>
    <w:rsid w:val="0052127C"/>
    <w:rsid w:val="00526AEB"/>
    <w:rsid w:val="005302E0"/>
    <w:rsid w:val="00531AC7"/>
    <w:rsid w:val="00534F51"/>
    <w:rsid w:val="00544738"/>
    <w:rsid w:val="005456E4"/>
    <w:rsid w:val="00547B89"/>
    <w:rsid w:val="00551027"/>
    <w:rsid w:val="005568AF"/>
    <w:rsid w:val="00556AF5"/>
    <w:rsid w:val="005606BC"/>
    <w:rsid w:val="00563E73"/>
    <w:rsid w:val="0056426C"/>
    <w:rsid w:val="00565792"/>
    <w:rsid w:val="00567351"/>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409E"/>
    <w:rsid w:val="005A5193"/>
    <w:rsid w:val="005A6034"/>
    <w:rsid w:val="005A7AC1"/>
    <w:rsid w:val="005B115A"/>
    <w:rsid w:val="005B537F"/>
    <w:rsid w:val="005C120D"/>
    <w:rsid w:val="005C15B3"/>
    <w:rsid w:val="005C6F80"/>
    <w:rsid w:val="005D07C2"/>
    <w:rsid w:val="005D23A7"/>
    <w:rsid w:val="005D5DEF"/>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27584"/>
    <w:rsid w:val="00631F82"/>
    <w:rsid w:val="00633B59"/>
    <w:rsid w:val="00634EF4"/>
    <w:rsid w:val="006357D0"/>
    <w:rsid w:val="006358C8"/>
    <w:rsid w:val="0064133A"/>
    <w:rsid w:val="006416D1"/>
    <w:rsid w:val="006436ED"/>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7F3"/>
    <w:rsid w:val="00674C2F"/>
    <w:rsid w:val="00674C8B"/>
    <w:rsid w:val="006844A2"/>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03627"/>
    <w:rsid w:val="00707CD2"/>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147E"/>
    <w:rsid w:val="00754E24"/>
    <w:rsid w:val="00757B3B"/>
    <w:rsid w:val="007618C5"/>
    <w:rsid w:val="00764FA6"/>
    <w:rsid w:val="00765294"/>
    <w:rsid w:val="00773075"/>
    <w:rsid w:val="00773F36"/>
    <w:rsid w:val="00775BF6"/>
    <w:rsid w:val="00776254"/>
    <w:rsid w:val="007769FC"/>
    <w:rsid w:val="00777C9B"/>
    <w:rsid w:val="00777CFF"/>
    <w:rsid w:val="007815BC"/>
    <w:rsid w:val="00782B3F"/>
    <w:rsid w:val="00782E3C"/>
    <w:rsid w:val="00787993"/>
    <w:rsid w:val="007900CC"/>
    <w:rsid w:val="00794E8F"/>
    <w:rsid w:val="0079641B"/>
    <w:rsid w:val="00796BA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62F6"/>
    <w:rsid w:val="00817098"/>
    <w:rsid w:val="008178E6"/>
    <w:rsid w:val="0082249C"/>
    <w:rsid w:val="00824CCE"/>
    <w:rsid w:val="00827319"/>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27AC"/>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7506"/>
    <w:rsid w:val="008A7D14"/>
    <w:rsid w:val="008B1603"/>
    <w:rsid w:val="008B20ED"/>
    <w:rsid w:val="008B56FB"/>
    <w:rsid w:val="008B6135"/>
    <w:rsid w:val="008B7BEB"/>
    <w:rsid w:val="008C02B8"/>
    <w:rsid w:val="008C40C6"/>
    <w:rsid w:val="008C4538"/>
    <w:rsid w:val="008C562B"/>
    <w:rsid w:val="008C6717"/>
    <w:rsid w:val="008D0305"/>
    <w:rsid w:val="008D0A21"/>
    <w:rsid w:val="008D2D6B"/>
    <w:rsid w:val="008D3090"/>
    <w:rsid w:val="008D4306"/>
    <w:rsid w:val="008D4508"/>
    <w:rsid w:val="008D4DC4"/>
    <w:rsid w:val="008D77CE"/>
    <w:rsid w:val="008D7CAF"/>
    <w:rsid w:val="008E02EE"/>
    <w:rsid w:val="008E65A8"/>
    <w:rsid w:val="008E77D6"/>
    <w:rsid w:val="008F14AF"/>
    <w:rsid w:val="008F20F3"/>
    <w:rsid w:val="009036E7"/>
    <w:rsid w:val="0090605F"/>
    <w:rsid w:val="00907BE8"/>
    <w:rsid w:val="0091053B"/>
    <w:rsid w:val="00912158"/>
    <w:rsid w:val="00912945"/>
    <w:rsid w:val="00912CBD"/>
    <w:rsid w:val="009144EE"/>
    <w:rsid w:val="00915D4C"/>
    <w:rsid w:val="009279B2"/>
    <w:rsid w:val="00935814"/>
    <w:rsid w:val="0094502D"/>
    <w:rsid w:val="00946561"/>
    <w:rsid w:val="00946B39"/>
    <w:rsid w:val="00947013"/>
    <w:rsid w:val="009478D7"/>
    <w:rsid w:val="0095062C"/>
    <w:rsid w:val="00956EA9"/>
    <w:rsid w:val="00966E40"/>
    <w:rsid w:val="00971AFC"/>
    <w:rsid w:val="00971BC4"/>
    <w:rsid w:val="00973084"/>
    <w:rsid w:val="00973422"/>
    <w:rsid w:val="00973CBD"/>
    <w:rsid w:val="00974520"/>
    <w:rsid w:val="00974B59"/>
    <w:rsid w:val="00975341"/>
    <w:rsid w:val="0097653D"/>
    <w:rsid w:val="00977731"/>
    <w:rsid w:val="00984EA2"/>
    <w:rsid w:val="0098504A"/>
    <w:rsid w:val="00986CC3"/>
    <w:rsid w:val="0099068E"/>
    <w:rsid w:val="009920AA"/>
    <w:rsid w:val="00992844"/>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C64A7"/>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25A40"/>
    <w:rsid w:val="00A30E06"/>
    <w:rsid w:val="00A3270B"/>
    <w:rsid w:val="00A333A9"/>
    <w:rsid w:val="00A33CD4"/>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0CD3"/>
    <w:rsid w:val="00A7164F"/>
    <w:rsid w:val="00A71A9E"/>
    <w:rsid w:val="00A7382D"/>
    <w:rsid w:val="00A743AC"/>
    <w:rsid w:val="00A75AB7"/>
    <w:rsid w:val="00A833B9"/>
    <w:rsid w:val="00A8377C"/>
    <w:rsid w:val="00A8483F"/>
    <w:rsid w:val="00A870B0"/>
    <w:rsid w:val="00A8728A"/>
    <w:rsid w:val="00A87A54"/>
    <w:rsid w:val="00AA105C"/>
    <w:rsid w:val="00AA1809"/>
    <w:rsid w:val="00AA1FFE"/>
    <w:rsid w:val="00AA24F1"/>
    <w:rsid w:val="00AA3EF2"/>
    <w:rsid w:val="00AA3F2E"/>
    <w:rsid w:val="00AA72F4"/>
    <w:rsid w:val="00AB0F8C"/>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AF63D2"/>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26E05"/>
    <w:rsid w:val="00B26E46"/>
    <w:rsid w:val="00B316CA"/>
    <w:rsid w:val="00B31BFB"/>
    <w:rsid w:val="00B3528F"/>
    <w:rsid w:val="00B357AB"/>
    <w:rsid w:val="00B41704"/>
    <w:rsid w:val="00B41F72"/>
    <w:rsid w:val="00B43475"/>
    <w:rsid w:val="00B44E90"/>
    <w:rsid w:val="00B45324"/>
    <w:rsid w:val="00B45358"/>
    <w:rsid w:val="00B47018"/>
    <w:rsid w:val="00B47956"/>
    <w:rsid w:val="00B517E1"/>
    <w:rsid w:val="00B556E8"/>
    <w:rsid w:val="00B55E70"/>
    <w:rsid w:val="00B60238"/>
    <w:rsid w:val="00B640A8"/>
    <w:rsid w:val="00B64962"/>
    <w:rsid w:val="00B66AC0"/>
    <w:rsid w:val="00B71634"/>
    <w:rsid w:val="00B73091"/>
    <w:rsid w:val="00B75139"/>
    <w:rsid w:val="00B75DB0"/>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2D5"/>
    <w:rsid w:val="00C15663"/>
    <w:rsid w:val="00C16508"/>
    <w:rsid w:val="00C16F5A"/>
    <w:rsid w:val="00C2071A"/>
    <w:rsid w:val="00C20ACB"/>
    <w:rsid w:val="00C23703"/>
    <w:rsid w:val="00C2456D"/>
    <w:rsid w:val="00C259E1"/>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0B9C"/>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AF7"/>
    <w:rsid w:val="00D07BE1"/>
    <w:rsid w:val="00D116C0"/>
    <w:rsid w:val="00D13433"/>
    <w:rsid w:val="00D13D8A"/>
    <w:rsid w:val="00D13E30"/>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33D"/>
    <w:rsid w:val="00D60F51"/>
    <w:rsid w:val="00D65E43"/>
    <w:rsid w:val="00D6730A"/>
    <w:rsid w:val="00D674A6"/>
    <w:rsid w:val="00D7168E"/>
    <w:rsid w:val="00D72719"/>
    <w:rsid w:val="00D73F9D"/>
    <w:rsid w:val="00D74B7C"/>
    <w:rsid w:val="00D76068"/>
    <w:rsid w:val="00D76B01"/>
    <w:rsid w:val="00D804A2"/>
    <w:rsid w:val="00D83638"/>
    <w:rsid w:val="00D84704"/>
    <w:rsid w:val="00D84BF9"/>
    <w:rsid w:val="00D84F9F"/>
    <w:rsid w:val="00D921FD"/>
    <w:rsid w:val="00D93714"/>
    <w:rsid w:val="00D94034"/>
    <w:rsid w:val="00D95424"/>
    <w:rsid w:val="00D96717"/>
    <w:rsid w:val="00DA4084"/>
    <w:rsid w:val="00DA56ED"/>
    <w:rsid w:val="00DA5A54"/>
    <w:rsid w:val="00DA5C0D"/>
    <w:rsid w:val="00DB0B9B"/>
    <w:rsid w:val="00DB38E3"/>
    <w:rsid w:val="00DB423C"/>
    <w:rsid w:val="00DB4E26"/>
    <w:rsid w:val="00DB5A2A"/>
    <w:rsid w:val="00DB714B"/>
    <w:rsid w:val="00DC1025"/>
    <w:rsid w:val="00DC10F6"/>
    <w:rsid w:val="00DC1EB8"/>
    <w:rsid w:val="00DC3E45"/>
    <w:rsid w:val="00DC4598"/>
    <w:rsid w:val="00DC4DAD"/>
    <w:rsid w:val="00DD0722"/>
    <w:rsid w:val="00DD0B3D"/>
    <w:rsid w:val="00DD1151"/>
    <w:rsid w:val="00DD212F"/>
    <w:rsid w:val="00DE18F5"/>
    <w:rsid w:val="00DE73D2"/>
    <w:rsid w:val="00DF562E"/>
    <w:rsid w:val="00DF5BFB"/>
    <w:rsid w:val="00DF5CD6"/>
    <w:rsid w:val="00E022DA"/>
    <w:rsid w:val="00E033F0"/>
    <w:rsid w:val="00E03BCB"/>
    <w:rsid w:val="00E124DC"/>
    <w:rsid w:val="00E15A41"/>
    <w:rsid w:val="00E16825"/>
    <w:rsid w:val="00E203E8"/>
    <w:rsid w:val="00E20418"/>
    <w:rsid w:val="00E22D68"/>
    <w:rsid w:val="00E247D9"/>
    <w:rsid w:val="00E258D8"/>
    <w:rsid w:val="00E26DDF"/>
    <w:rsid w:val="00E270E5"/>
    <w:rsid w:val="00E30167"/>
    <w:rsid w:val="00E3212A"/>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3F52"/>
    <w:rsid w:val="00EA4C83"/>
    <w:rsid w:val="00EB0A37"/>
    <w:rsid w:val="00EB4DE2"/>
    <w:rsid w:val="00EB763D"/>
    <w:rsid w:val="00EB7FE4"/>
    <w:rsid w:val="00EC0A92"/>
    <w:rsid w:val="00EC1DA0"/>
    <w:rsid w:val="00EC329B"/>
    <w:rsid w:val="00EC5EB9"/>
    <w:rsid w:val="00EC6006"/>
    <w:rsid w:val="00EC71A6"/>
    <w:rsid w:val="00EC73EB"/>
    <w:rsid w:val="00ED53D0"/>
    <w:rsid w:val="00ED592E"/>
    <w:rsid w:val="00ED6ABD"/>
    <w:rsid w:val="00ED72E1"/>
    <w:rsid w:val="00EE3C0F"/>
    <w:rsid w:val="00EE41C2"/>
    <w:rsid w:val="00EE5EB8"/>
    <w:rsid w:val="00EE66E5"/>
    <w:rsid w:val="00EE6810"/>
    <w:rsid w:val="00EF1601"/>
    <w:rsid w:val="00EF21FE"/>
    <w:rsid w:val="00EF2A7F"/>
    <w:rsid w:val="00EF2D58"/>
    <w:rsid w:val="00EF37C2"/>
    <w:rsid w:val="00EF3E6B"/>
    <w:rsid w:val="00EF4803"/>
    <w:rsid w:val="00EF5127"/>
    <w:rsid w:val="00F03EAC"/>
    <w:rsid w:val="00F04B7C"/>
    <w:rsid w:val="00F078B5"/>
    <w:rsid w:val="00F14024"/>
    <w:rsid w:val="00F14E8D"/>
    <w:rsid w:val="00F14FA3"/>
    <w:rsid w:val="00F15DB1"/>
    <w:rsid w:val="00F24297"/>
    <w:rsid w:val="00F2564A"/>
    <w:rsid w:val="00F25761"/>
    <w:rsid w:val="00F259D7"/>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3167"/>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0BBA"/>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F1399"/>
  <w15:docId w15:val="{97A09060-1DEB-4E77-AD20-14B3C4A89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B4DE2"/>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EB4DE2"/>
    <w:pPr>
      <w:tabs>
        <w:tab w:val="left" w:pos="3969"/>
        <w:tab w:val="left" w:pos="5387"/>
      </w:tabs>
    </w:pPr>
  </w:style>
  <w:style w:type="character" w:customStyle="1" w:styleId="BrdtextChar">
    <w:name w:val="Brödtext Char"/>
    <w:basedOn w:val="Standardstycketeckensnitt"/>
    <w:link w:val="Brdtext"/>
    <w:rsid w:val="00EB4DE2"/>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707CD2"/>
    <w:pPr>
      <w:numPr>
        <w:numId w:val="44"/>
      </w:numPr>
      <w:spacing w:after="100"/>
    </w:pPr>
  </w:style>
  <w:style w:type="paragraph" w:styleId="Numreradlista2">
    <w:name w:val="List Number 2"/>
    <w:basedOn w:val="Normal"/>
    <w:uiPriority w:val="6"/>
    <w:rsid w:val="00707CD2"/>
    <w:pPr>
      <w:numPr>
        <w:ilvl w:val="1"/>
        <w:numId w:val="44"/>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707CD2"/>
    <w:pPr>
      <w:numPr>
        <w:ilvl w:val="2"/>
        <w:numId w:val="44"/>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rdtextefterlista">
    <w:name w:val="Brödtext efter lista"/>
    <w:basedOn w:val="Brdtext"/>
    <w:next w:val="Brdtext"/>
    <w:qFormat/>
    <w:rsid w:val="00707C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003A98972848AF9D2DAF312E245ADC"/>
        <w:category>
          <w:name w:val="Allmänt"/>
          <w:gallery w:val="placeholder"/>
        </w:category>
        <w:types>
          <w:type w:val="bbPlcHdr"/>
        </w:types>
        <w:behaviors>
          <w:behavior w:val="content"/>
        </w:behaviors>
        <w:guid w:val="{05B144A8-2D54-4CED-8A32-A8E0536C07D3}"/>
      </w:docPartPr>
      <w:docPartBody>
        <w:p w:rsidR="002C5C38" w:rsidRDefault="002C5C38" w:rsidP="002C5C38">
          <w:pPr>
            <w:pStyle w:val="DE003A98972848AF9D2DAF312E245ADC"/>
          </w:pPr>
          <w:r>
            <w:t xml:space="preserve"> </w:t>
          </w:r>
        </w:p>
      </w:docPartBody>
    </w:docPart>
    <w:docPart>
      <w:docPartPr>
        <w:name w:val="A8B86918779D42F4B9251AE7B68E0EB5"/>
        <w:category>
          <w:name w:val="Allmänt"/>
          <w:gallery w:val="placeholder"/>
        </w:category>
        <w:types>
          <w:type w:val="bbPlcHdr"/>
        </w:types>
        <w:behaviors>
          <w:behavior w:val="content"/>
        </w:behaviors>
        <w:guid w:val="{624A616F-89CA-4C74-B629-28F032DB6D15}"/>
      </w:docPartPr>
      <w:docPartBody>
        <w:p w:rsidR="002C5C38" w:rsidRDefault="002C5C38" w:rsidP="002C5C38">
          <w:pPr>
            <w:pStyle w:val="A8B86918779D42F4B9251AE7B68E0EB5"/>
          </w:pPr>
          <w:r w:rsidRPr="00710A6C">
            <w:rPr>
              <w:rStyle w:val="Platshllartext"/>
              <w:b/>
            </w:rPr>
            <w:t xml:space="preserve"> </w:t>
          </w:r>
        </w:p>
      </w:docPartBody>
    </w:docPart>
    <w:docPart>
      <w:docPartPr>
        <w:name w:val="22D737CCEDC94C1185289D7ACBD235D2"/>
        <w:category>
          <w:name w:val="Allmänt"/>
          <w:gallery w:val="placeholder"/>
        </w:category>
        <w:types>
          <w:type w:val="bbPlcHdr"/>
        </w:types>
        <w:behaviors>
          <w:behavior w:val="content"/>
        </w:behaviors>
        <w:guid w:val="{B5E8841A-6540-433E-B5D7-F32872FA1A67}"/>
      </w:docPartPr>
      <w:docPartBody>
        <w:p w:rsidR="002C5C38" w:rsidRDefault="002C5C38" w:rsidP="002C5C38">
          <w:pPr>
            <w:pStyle w:val="22D737CCEDC94C1185289D7ACBD235D2"/>
          </w:pPr>
          <w:r>
            <w:t xml:space="preserve"> </w:t>
          </w:r>
        </w:p>
      </w:docPartBody>
    </w:docPart>
    <w:docPart>
      <w:docPartPr>
        <w:name w:val="D7EE6079AB164793A240EEC2C215F5EB"/>
        <w:category>
          <w:name w:val="Allmänt"/>
          <w:gallery w:val="placeholder"/>
        </w:category>
        <w:types>
          <w:type w:val="bbPlcHdr"/>
        </w:types>
        <w:behaviors>
          <w:behavior w:val="content"/>
        </w:behaviors>
        <w:guid w:val="{D824102B-D18B-4843-9408-B8BF195BA4B8}"/>
      </w:docPartPr>
      <w:docPartBody>
        <w:p w:rsidR="002C5C38" w:rsidRDefault="002C5C38" w:rsidP="002C5C38">
          <w:pPr>
            <w:pStyle w:val="D7EE6079AB164793A240EEC2C215F5EB"/>
          </w:pPr>
          <w:r>
            <w:rPr>
              <w:rStyle w:val="Platshllartext"/>
            </w:rPr>
            <w:t xml:space="preserve"> </w:t>
          </w:r>
        </w:p>
      </w:docPartBody>
    </w:docPart>
    <w:docPart>
      <w:docPartPr>
        <w:name w:val="26C331DCC2A345A4AE90A7C055E8AE00"/>
        <w:category>
          <w:name w:val="Allmänt"/>
          <w:gallery w:val="placeholder"/>
        </w:category>
        <w:types>
          <w:type w:val="bbPlcHdr"/>
        </w:types>
        <w:behaviors>
          <w:behavior w:val="content"/>
        </w:behaviors>
        <w:guid w:val="{89624D11-0590-42DE-BD04-331D5E11DB8B}"/>
      </w:docPartPr>
      <w:docPartBody>
        <w:p w:rsidR="002C5C38" w:rsidRDefault="002C5C38" w:rsidP="002C5C38">
          <w:pPr>
            <w:pStyle w:val="26C331DCC2A345A4AE90A7C055E8AE001"/>
          </w:pPr>
          <w:r>
            <w:rPr>
              <w:rStyle w:val="Platshllartext"/>
            </w:rPr>
            <w:t xml:space="preserve"> </w:t>
          </w:r>
        </w:p>
      </w:docPartBody>
    </w:docPart>
    <w:docPart>
      <w:docPartPr>
        <w:name w:val="310664865B0A474FA869C02F4838B285"/>
        <w:category>
          <w:name w:val="Allmänt"/>
          <w:gallery w:val="placeholder"/>
        </w:category>
        <w:types>
          <w:type w:val="bbPlcHdr"/>
        </w:types>
        <w:behaviors>
          <w:behavior w:val="content"/>
        </w:behaviors>
        <w:guid w:val="{69795A3B-BADA-4BB4-A53C-324E70A2719C}"/>
      </w:docPartPr>
      <w:docPartBody>
        <w:p w:rsidR="002C5C38" w:rsidRDefault="002C5C38" w:rsidP="002C5C38">
          <w:pPr>
            <w:pStyle w:val="310664865B0A474FA869C02F4838B2851"/>
          </w:pPr>
          <w:r>
            <w:rPr>
              <w:rStyle w:val="Platshllartext"/>
            </w:rPr>
            <w:t xml:space="preserve"> </w:t>
          </w:r>
        </w:p>
      </w:docPartBody>
    </w:docPart>
    <w:docPart>
      <w:docPartPr>
        <w:name w:val="C2C0F2FB21AE4D7D8EB30B4B52243EC7"/>
        <w:category>
          <w:name w:val="Allmänt"/>
          <w:gallery w:val="placeholder"/>
        </w:category>
        <w:types>
          <w:type w:val="bbPlcHdr"/>
        </w:types>
        <w:behaviors>
          <w:behavior w:val="content"/>
        </w:behaviors>
        <w:guid w:val="{8DF077AB-196A-41C5-AEA1-D816D33F0E09}"/>
      </w:docPartPr>
      <w:docPartBody>
        <w:p w:rsidR="002C5C38" w:rsidRDefault="002C5C38" w:rsidP="002C5C38">
          <w:pPr>
            <w:pStyle w:val="C2C0F2FB21AE4D7D8EB30B4B52243EC71"/>
          </w:pPr>
          <w:r>
            <w:rPr>
              <w:rStyle w:val="Platshllartext"/>
            </w:rPr>
            <w:t xml:space="preserve"> </w:t>
          </w:r>
        </w:p>
      </w:docPartBody>
    </w:docPart>
    <w:docPart>
      <w:docPartPr>
        <w:name w:val="BC46E18694F64B03B5BF43A389F3D321"/>
        <w:category>
          <w:name w:val="Allmänt"/>
          <w:gallery w:val="placeholder"/>
        </w:category>
        <w:types>
          <w:type w:val="bbPlcHdr"/>
        </w:types>
        <w:behaviors>
          <w:behavior w:val="content"/>
        </w:behaviors>
        <w:guid w:val="{1D4F92F6-D567-4C49-9615-869B518136D1}"/>
      </w:docPartPr>
      <w:docPartBody>
        <w:p w:rsidR="002C5C38" w:rsidRDefault="002C5C38" w:rsidP="002C5C38">
          <w:pPr>
            <w:pStyle w:val="BC46E18694F64B03B5BF43A389F3D321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C38"/>
    <w:rsid w:val="002C5C38"/>
    <w:rsid w:val="0031361A"/>
    <w:rsid w:val="0037470D"/>
    <w:rsid w:val="00A25A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003A98972848AF9D2DAF312E245ADC">
    <w:name w:val="DE003A98972848AF9D2DAF312E245ADC"/>
    <w:rsid w:val="002C5C38"/>
  </w:style>
  <w:style w:type="character" w:styleId="Platshllartext">
    <w:name w:val="Placeholder Text"/>
    <w:basedOn w:val="Standardstycketeckensnitt"/>
    <w:uiPriority w:val="99"/>
    <w:semiHidden/>
    <w:rsid w:val="002C5C38"/>
    <w:rPr>
      <w:noProof w:val="0"/>
      <w:color w:val="808080"/>
    </w:rPr>
  </w:style>
  <w:style w:type="paragraph" w:customStyle="1" w:styleId="A8B86918779D42F4B9251AE7B68E0EB5">
    <w:name w:val="A8B86918779D42F4B9251AE7B68E0EB5"/>
    <w:rsid w:val="002C5C38"/>
  </w:style>
  <w:style w:type="paragraph" w:customStyle="1" w:styleId="22D737CCEDC94C1185289D7ACBD235D2">
    <w:name w:val="22D737CCEDC94C1185289D7ACBD235D2"/>
    <w:rsid w:val="002C5C38"/>
  </w:style>
  <w:style w:type="paragraph" w:customStyle="1" w:styleId="D7EE6079AB164793A240EEC2C215F5EB">
    <w:name w:val="D7EE6079AB164793A240EEC2C215F5EB"/>
    <w:rsid w:val="002C5C38"/>
  </w:style>
  <w:style w:type="paragraph" w:customStyle="1" w:styleId="26C331DCC2A345A4AE90A7C055E8AE001">
    <w:name w:val="26C331DCC2A345A4AE90A7C055E8AE001"/>
    <w:rsid w:val="002C5C38"/>
    <w:pPr>
      <w:tabs>
        <w:tab w:val="center" w:pos="4536"/>
        <w:tab w:val="right" w:pos="9072"/>
      </w:tabs>
      <w:spacing w:after="0" w:line="276" w:lineRule="auto"/>
    </w:pPr>
    <w:rPr>
      <w:rFonts w:asciiTheme="majorHAnsi" w:eastAsiaTheme="minorHAnsi" w:hAnsiTheme="majorHAnsi"/>
      <w:kern w:val="0"/>
      <w:sz w:val="19"/>
      <w:szCs w:val="25"/>
      <w:lang w:eastAsia="en-US"/>
      <w14:ligatures w14:val="none"/>
    </w:rPr>
  </w:style>
  <w:style w:type="paragraph" w:customStyle="1" w:styleId="310664865B0A474FA869C02F4838B2851">
    <w:name w:val="310664865B0A474FA869C02F4838B2851"/>
    <w:rsid w:val="002C5C38"/>
    <w:pPr>
      <w:tabs>
        <w:tab w:val="center" w:pos="4536"/>
        <w:tab w:val="right" w:pos="9072"/>
      </w:tabs>
      <w:spacing w:after="0" w:line="276" w:lineRule="auto"/>
    </w:pPr>
    <w:rPr>
      <w:rFonts w:asciiTheme="majorHAnsi" w:eastAsiaTheme="minorHAnsi" w:hAnsiTheme="majorHAnsi"/>
      <w:kern w:val="0"/>
      <w:sz w:val="19"/>
      <w:szCs w:val="25"/>
      <w:lang w:eastAsia="en-US"/>
      <w14:ligatures w14:val="none"/>
    </w:rPr>
  </w:style>
  <w:style w:type="paragraph" w:customStyle="1" w:styleId="C2C0F2FB21AE4D7D8EB30B4B52243EC71">
    <w:name w:val="C2C0F2FB21AE4D7D8EB30B4B52243EC71"/>
    <w:rsid w:val="002C5C38"/>
    <w:pPr>
      <w:tabs>
        <w:tab w:val="center" w:pos="4536"/>
        <w:tab w:val="right" w:pos="9072"/>
      </w:tabs>
      <w:spacing w:after="0" w:line="276" w:lineRule="auto"/>
    </w:pPr>
    <w:rPr>
      <w:rFonts w:asciiTheme="majorHAnsi" w:eastAsiaTheme="minorHAnsi" w:hAnsiTheme="majorHAnsi"/>
      <w:kern w:val="0"/>
      <w:sz w:val="19"/>
      <w:szCs w:val="25"/>
      <w:lang w:eastAsia="en-US"/>
      <w14:ligatures w14:val="none"/>
    </w:rPr>
  </w:style>
  <w:style w:type="paragraph" w:customStyle="1" w:styleId="BC46E18694F64B03B5BF43A389F3D3211">
    <w:name w:val="BC46E18694F64B03B5BF43A389F3D3211"/>
    <w:rsid w:val="002C5C38"/>
    <w:pPr>
      <w:tabs>
        <w:tab w:val="center" w:pos="4536"/>
        <w:tab w:val="right" w:pos="9072"/>
      </w:tabs>
      <w:spacing w:after="0" w:line="276" w:lineRule="auto"/>
    </w:pPr>
    <w:rPr>
      <w:rFonts w:asciiTheme="majorHAnsi" w:eastAsiaTheme="minorHAnsi" w:hAnsiTheme="majorHAnsi"/>
      <w:kern w:val="0"/>
      <w:sz w:val="19"/>
      <w:szCs w:val="25"/>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customXsn xmlns="http://schemas.microsoft.com/office/2006/metadata/customXsn">
  <xsnLocation/>
  <cached>True</cached>
  <openByDefault>False</openByDefault>
  <xsnScope/>
</customXsn>
</file>

<file path=customXml/item3.xml><?xml version="1.0" encoding="utf-8"?>
<p:properties xmlns:p="http://schemas.microsoft.com/office/2006/metadata/properties" xmlns:xsi="http://www.w3.org/2001/XMLSchema-instance" xmlns:pc="http://schemas.microsoft.com/office/infopath/2007/PartnerControls">
  <documentManagement>
    <DirtyMigration xmlns="4e9c2f0c-7bf8-49af-8356-cbf363fc78a7">false</DirtyMigration>
    <RecordNumber xmlns="4e9c2f0c-7bf8-49af-8356-cbf363fc78a7" xsi:nil="true"/>
    <RKNyckelord xmlns="18f3d968-6251-40b0-9f11-012b293496c2" xsi:nil="true"/>
    <edbe0b5c82304c8e847ab7b8c02a77c3 xmlns="cc625d36-bb37-4650-91b9-0c96159295ba">
      <Terms xmlns="http://schemas.microsoft.com/office/infopath/2007/PartnerControls"/>
    </edbe0b5c82304c8e847ab7b8c02a77c3>
    <TaxCatchAll xmlns="cc625d36-bb37-4650-91b9-0c96159295ba"/>
    <k46d94c0acf84ab9a79866a9d8b1905f xmlns="cc625d36-bb37-4650-91b9-0c96159295ba">
      <Terms xmlns="http://schemas.microsoft.com/office/infopath/2007/PartnerControls"/>
    </k46d94c0acf84ab9a79866a9d8b1905f>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25B515F185577B4C93A2051EE2F2A5F5" ma:contentTypeVersion="6" ma:contentTypeDescription="Skapa nytt dokument med möjlighet att välja RK-mall" ma:contentTypeScope="" ma:versionID="c28a7eed3007be2c1ed977771c2df1c7">
  <xsd:schema xmlns:xsd="http://www.w3.org/2001/XMLSchema" xmlns:xs="http://www.w3.org/2001/XMLSchema" xmlns:p="http://schemas.microsoft.com/office/2006/metadata/properties" xmlns:ns2="4e9c2f0c-7bf8-49af-8356-cbf363fc78a7" xmlns:ns3="cc625d36-bb37-4650-91b9-0c96159295ba" xmlns:ns4="18f3d968-6251-40b0-9f11-012b293496c2" targetNamespace="http://schemas.microsoft.com/office/2006/metadata/properties" ma:root="true" ma:fieldsID="a93ec5dfb6c19faf27f92cb1ba901e90" ns2:_="" ns3:_="" ns4:_="">
    <xsd:import namespace="4e9c2f0c-7bf8-49af-8356-cbf363fc78a7"/>
    <xsd:import namespace="cc625d36-bb37-4650-91b9-0c96159295ba"/>
    <xsd:import namespace="18f3d968-6251-40b0-9f11-012b293496c2"/>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db0465c4-7c65-43f5-9d5d-6a011dcca63b}" ma:internalName="TaxCatchAllLabel" ma:readOnly="true" ma:showField="CatchAllDataLabel" ma:web="8af78040-cb55-4b78-b70e-eda9a9d624d3">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db0465c4-7c65-43f5-9d5d-6a011dcca63b}" ma:internalName="TaxCatchAll" ma:showField="CatchAllData" ma:web="8af78040-cb55-4b78-b70e-eda9a9d624d3">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2</RkTemplate>
    <DocType>PM</DocType>
    <DocTypeShowName>Promemoria</DocTypeShowName>
    <Status> </Status>
    <Sender>
      <SenderName>Annelie Roswall Ljunggren</SenderName>
      <SenderTitle/>
      <SenderMail>annelie.roswall.ljunggren@regeringskansliet.se</SenderMail>
      <SenderPhone>
+46702346139</SenderPhone>
    </Sender>
    <TopId>3</TopId>
    <TopSender/>
    <OrganisationInfo>
      <Organisatoriskenhet1>Utredningen om inrättande av en ny myndighet för miljöprövning</Organisatoriskenhet1>
      <Organisatoriskenhet2> </Organisatoriskenhet2>
      <Organisatoriskenhet3> </Organisatoriskenhet3>
      <Organisatoriskenhet1Id>2262</Organisatoriskenhet1Id>
      <Organisatoriskenhet2Id> </Organisatoriskenhet2Id>
      <Organisatoriskenhet3Id> </Organisatoriskenhet3Id>
    </OrganisationInfo>
    <HeaderDate>2026-08-17</HeaderDate>
    <Office/>
    <Dnr>Komm2026/</Dnr>
    <ParagrafNr/>
    <DocumentTitle/>
    <VisitingAddress/>
    <Extra1>extrainfo för denna mallm</Extra1>
    <Extra2>mer extrainfo</Extra2>
    <Extra3/>
    <Number/>
    <Recipient/>
    <SenderText/>
    <DocNumber/>
    <Doclanguage>1053</Doclanguage>
    <Appendix/>
    <LogotypeName>SOU_LOGO_SV_BW.emf</LogotypeName>
  </BaseInfo>
</DocumentInfo>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SharedContentType xmlns="Microsoft.SharePoint.Taxonomy.ContentTypeSync" SourceId="d07acfae-4dfa-4949-99a8-259efd31a6ae" ContentTypeId="0x010100BBA312BF02777149882D207184EC35C032" PreviousValue="false"/>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E1A5CBC2-0E9E-4D6C-A2F5-2C43C5526A72}">
  <ds:schemaRefs>
    <ds:schemaRef ds:uri="http://schemas.microsoft.com/office/2006/metadata/customXsn"/>
  </ds:schemaRefs>
</ds:datastoreItem>
</file>

<file path=customXml/itemProps3.xml><?xml version="1.0" encoding="utf-8"?>
<ds:datastoreItem xmlns:ds="http://schemas.openxmlformats.org/officeDocument/2006/customXml" ds:itemID="{DBF69463-D4E3-4BDF-8CF1-45A74F8F1A4D}">
  <ds:schemaRefs>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18f3d968-6251-40b0-9f11-012b293496c2"/>
    <ds:schemaRef ds:uri="4e9c2f0c-7bf8-49af-8356-cbf363fc78a7"/>
    <ds:schemaRef ds:uri="http://www.w3.org/XML/1998/namespace"/>
    <ds:schemaRef ds:uri="http://purl.org/dc/dcmitype/"/>
  </ds:schemaRefs>
</ds:datastoreItem>
</file>

<file path=customXml/itemProps4.xml><?xml version="1.0" encoding="utf-8"?>
<ds:datastoreItem xmlns:ds="http://schemas.openxmlformats.org/officeDocument/2006/customXml" ds:itemID="{8D4875CA-B28D-4F8F-9519-8051AD970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54EF28B-8A83-4BDF-B09B-25888CF11D63}">
  <ds:schemaRefs>
    <ds:schemaRef ds:uri="http://lp/documentinfo/RK"/>
  </ds:schemaRefs>
</ds:datastoreItem>
</file>

<file path=customXml/itemProps6.xml><?xml version="1.0" encoding="utf-8"?>
<ds:datastoreItem xmlns:ds="http://schemas.openxmlformats.org/officeDocument/2006/customXml" ds:itemID="{261DB10B-A5E6-4C65-96E5-05E4B8BDCCEB}">
  <ds:schemaRefs>
    <ds:schemaRef ds:uri="http://schemas.microsoft.com/sharepoint/v3/contenttype/forms"/>
  </ds:schemaRefs>
</ds:datastoreItem>
</file>

<file path=customXml/itemProps7.xml><?xml version="1.0" encoding="utf-8"?>
<ds:datastoreItem xmlns:ds="http://schemas.openxmlformats.org/officeDocument/2006/customXml" ds:itemID="{4CA1381A-3086-4099-949A-C4B83091F168}">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229</Words>
  <Characters>1214</Characters>
  <Application>Microsoft Office Word</Application>
  <DocSecurity>4</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 Roswall Ljunggren</dc:creator>
  <cp:keywords/>
  <dc:description/>
  <cp:lastModifiedBy>Katarina Molander Wall</cp:lastModifiedBy>
  <cp:revision>2</cp:revision>
  <dcterms:created xsi:type="dcterms:W3CDTF">2026-08-21T13:48:00Z</dcterms:created>
  <dcterms:modified xsi:type="dcterms:W3CDTF">2026-08-21T13:48:00Z</dcterms:modified>
  <cp:version>2.0.5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0x010100BBA312BF02777149882D207184EC35C0320025B515F185577B4C93A2051EE2F2A5F5</vt:lpwstr>
  </property>
  <property fmtid="{D5CDD505-2E9C-101B-9397-08002B2CF9AE}" pid="3" name="TaxKeyword">
    <vt:lpwstr/>
  </property>
  <property fmtid="{D5CDD505-2E9C-101B-9397-08002B2CF9AE}" pid="4" name="Organisation">
    <vt:lpwstr/>
  </property>
  <property fmtid="{D5CDD505-2E9C-101B-9397-08002B2CF9AE}" pid="5" name="ActivityCategory">
    <vt:lpwstr/>
  </property>
  <property fmtid="{D5CDD505-2E9C-101B-9397-08002B2CF9AE}" pid="6" name="TaxKeywordTaxHTField">
    <vt:lpwstr/>
  </property>
  <property fmtid="{D5CDD505-2E9C-101B-9397-08002B2CF9AE}" pid="7" name="Ribbon">
    <vt:lpwstr>PM</vt:lpwstr>
  </property>
  <property fmtid="{D5CDD505-2E9C-101B-9397-08002B2CF9AE}" pid="8" name="ShowStyleSet">
    <vt:lpwstr>RKStyleSet</vt:lpwstr>
  </property>
</Properties>
</file>