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9DFC7" w14:textId="77777777" w:rsidR="00B45358" w:rsidRDefault="00B45358" w:rsidP="00472EBA">
      <w:pPr>
        <w:pStyle w:val="Rubrik"/>
      </w:pPr>
    </w:p>
    <w:p w14:paraId="68F8E4AD" w14:textId="5A991673" w:rsidR="00B45358" w:rsidRDefault="00640948" w:rsidP="00472EBA">
      <w:pPr>
        <w:pStyle w:val="Rubrik"/>
      </w:pPr>
      <w:r>
        <w:t xml:space="preserve">Information </w:t>
      </w:r>
      <w:r w:rsidR="00B45358">
        <w:t xml:space="preserve">om </w:t>
      </w:r>
      <w:r w:rsidR="00275513">
        <w:t>verksamhetsövergång till M</w:t>
      </w:r>
      <w:r w:rsidR="007D3E95">
        <w:t>i</w:t>
      </w:r>
      <w:r w:rsidR="00275513">
        <w:t>ljöprövningsmyndigheten</w:t>
      </w:r>
    </w:p>
    <w:p w14:paraId="61EB0084" w14:textId="77777777" w:rsidR="00323016" w:rsidRDefault="00323016" w:rsidP="00323016">
      <w:pPr>
        <w:pStyle w:val="Brdtext"/>
      </w:pPr>
      <w:r>
        <w:t xml:space="preserve">Kommittén har under våren och sommaren 2026 bett länsstyrelserna om uppgifter för att kunna bedöma om </w:t>
      </w:r>
      <w:r w:rsidRPr="00373064">
        <w:t>förändringen</w:t>
      </w:r>
      <w:r>
        <w:t>, när den nya myndigheten bildas,</w:t>
      </w:r>
      <w:r w:rsidRPr="00373064">
        <w:t xml:space="preserve"> utgör en verksamhetsövergång enligt 6 b § lag om anställningsskydd (LAS)</w:t>
      </w:r>
      <w:r>
        <w:t xml:space="preserve">. Med verksamhetsövergång avses enligt EU-direktiv 2001/23/EG en ”överlåtelse av en ekonomisk enhet som behåller sin identitet”. </w:t>
      </w:r>
    </w:p>
    <w:p w14:paraId="0F7FA1B8" w14:textId="58CD0B7C" w:rsidR="00323016" w:rsidRPr="00D64566" w:rsidRDefault="00130DB6" w:rsidP="00323016">
      <w:r>
        <w:t xml:space="preserve">Kommittén </w:t>
      </w:r>
      <w:r w:rsidR="00323016" w:rsidRPr="00D64566">
        <w:t xml:space="preserve">har tittat på hur arbetet är organiserat vid de tolv länsstyrelser som har </w:t>
      </w:r>
      <w:r w:rsidR="00323016">
        <w:t>miljöprövningsdelegationer (</w:t>
      </w:r>
      <w:r w:rsidR="00323016" w:rsidRPr="00D64566">
        <w:t>MPD</w:t>
      </w:r>
      <w:r w:rsidR="00323016">
        <w:t>)</w:t>
      </w:r>
      <w:r w:rsidR="00323016" w:rsidRPr="00D64566">
        <w:t xml:space="preserve">. I de flesta fall ingår arbetet med MPD-ärenden i en större enhet, i några fall finns en Miljöprövningsenhet. En Miljöprövningsenhet kan också arbeta med andra typer av miljöprövningar än just MPD-ärenden. </w:t>
      </w:r>
    </w:p>
    <w:p w14:paraId="2E6BDA8C" w14:textId="77777777" w:rsidR="00323016" w:rsidRDefault="00323016" w:rsidP="00323016">
      <w:r w:rsidRPr="00D64566">
        <w:t xml:space="preserve">Det första vi har gjort är att se om arbetet med MPD-ärenden sker i en avgränsad organisatorisk enhet. Därefter hur många av samtliga på enheten som arbetar med miljöprövning enligt MPD. Till sist hur många av dessa som arbetar med MPD på mer än 50 procent av sin arbetstid. </w:t>
      </w:r>
      <w:r w:rsidRPr="009641C1">
        <w:t xml:space="preserve">Utifrån de här tre kriterierna har vi gjort en sammanvägd bedömning </w:t>
      </w:r>
      <w:r>
        <w:t>av om en</w:t>
      </w:r>
      <w:r w:rsidRPr="009641C1">
        <w:t xml:space="preserve"> verksamhetsövergång </w:t>
      </w:r>
      <w:r>
        <w:t>är a</w:t>
      </w:r>
      <w:r w:rsidRPr="009641C1">
        <w:t xml:space="preserve">ktuell. </w:t>
      </w:r>
    </w:p>
    <w:p w14:paraId="7AAC0A5E" w14:textId="77777777" w:rsidR="00323016" w:rsidRDefault="00323016" w:rsidP="00323016">
      <w:r>
        <w:t xml:space="preserve">Kommittén har förhandlat enligt 11§ MBL med den </w:t>
      </w:r>
      <w:proofErr w:type="spellStart"/>
      <w:r>
        <w:t>Saco-S</w:t>
      </w:r>
      <w:proofErr w:type="spellEnd"/>
      <w:r>
        <w:t xml:space="preserve">, ST och SEKO under sommaren både när det gäller verksamhetsövergång och verksamhetsorter. </w:t>
      </w:r>
    </w:p>
    <w:p w14:paraId="3516AC5D" w14:textId="77777777" w:rsidR="00323016" w:rsidRDefault="00323016" w:rsidP="00323016">
      <w:r>
        <w:t xml:space="preserve">I de tre fall där vi kommit fram till att det är aktuellt med verksamhetsövergång sker </w:t>
      </w:r>
      <w:r w:rsidRPr="00A81CDA">
        <w:t>arbetet</w:t>
      </w:r>
      <w:r>
        <w:t xml:space="preserve"> </w:t>
      </w:r>
      <w:r w:rsidRPr="00A81CDA">
        <w:t xml:space="preserve">inom en avgränsad organisatorisk enhet </w:t>
      </w:r>
      <w:r w:rsidRPr="00A81CDA">
        <w:lastRenderedPageBreak/>
        <w:t xml:space="preserve">där majoriteten av medarbetarna arbetar med MPD-ärenden på övervägande del av sin arbetstid. </w:t>
      </w:r>
      <w:r>
        <w:t>Det gäller Skåne, Östergötland och Västerbotten.</w:t>
      </w:r>
    </w:p>
    <w:p w14:paraId="520A23E1" w14:textId="77777777" w:rsidR="00323016" w:rsidRPr="00CF717A" w:rsidRDefault="00323016" w:rsidP="00323016"/>
    <w:p w14:paraId="02F85140" w14:textId="3F85D737" w:rsidR="005D23A7" w:rsidRDefault="00B45358" w:rsidP="005D23A7">
      <w:pPr>
        <w:pStyle w:val="Brdtext"/>
      </w:pPr>
      <w:r>
        <w:t>Annelie Roswall Ljunggren</w:t>
      </w:r>
    </w:p>
    <w:sectPr w:rsidR="005D23A7" w:rsidSect="00D13E30">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FFBA7" w14:textId="77777777" w:rsidR="00B45358" w:rsidRDefault="00B45358" w:rsidP="00A87A54">
      <w:pPr>
        <w:spacing w:after="0" w:line="240" w:lineRule="auto"/>
      </w:pPr>
      <w:r>
        <w:separator/>
      </w:r>
    </w:p>
  </w:endnote>
  <w:endnote w:type="continuationSeparator" w:id="0">
    <w:p w14:paraId="38BAF6BC" w14:textId="77777777" w:rsidR="00B45358" w:rsidRDefault="00B4535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02CA28E" w14:textId="77777777" w:rsidTr="006A26EC">
      <w:trPr>
        <w:trHeight w:val="227"/>
        <w:jc w:val="right"/>
      </w:trPr>
      <w:tc>
        <w:tcPr>
          <w:tcW w:w="708" w:type="dxa"/>
          <w:vAlign w:val="bottom"/>
        </w:tcPr>
        <w:p w14:paraId="14446D9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93CD6BC" w14:textId="77777777" w:rsidTr="006A26EC">
      <w:trPr>
        <w:trHeight w:val="850"/>
        <w:jc w:val="right"/>
      </w:trPr>
      <w:tc>
        <w:tcPr>
          <w:tcW w:w="708" w:type="dxa"/>
          <w:vAlign w:val="bottom"/>
        </w:tcPr>
        <w:p w14:paraId="6B64E89E" w14:textId="77777777" w:rsidR="005606BC" w:rsidRPr="00347E11" w:rsidRDefault="005606BC" w:rsidP="005606BC">
          <w:pPr>
            <w:pStyle w:val="Sidfot"/>
            <w:spacing w:line="276" w:lineRule="auto"/>
            <w:jc w:val="right"/>
          </w:pPr>
        </w:p>
      </w:tc>
    </w:tr>
  </w:tbl>
  <w:p w14:paraId="4E069BF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B8B68ED" w14:textId="77777777" w:rsidTr="001F4302">
      <w:trPr>
        <w:trHeight w:val="510"/>
      </w:trPr>
      <w:tc>
        <w:tcPr>
          <w:tcW w:w="8525" w:type="dxa"/>
          <w:gridSpan w:val="2"/>
          <w:vAlign w:val="bottom"/>
        </w:tcPr>
        <w:p w14:paraId="04682CCD" w14:textId="77777777" w:rsidR="00347E11" w:rsidRPr="00347E11" w:rsidRDefault="00347E11" w:rsidP="00347E11">
          <w:pPr>
            <w:pStyle w:val="Sidfot"/>
            <w:rPr>
              <w:sz w:val="8"/>
            </w:rPr>
          </w:pPr>
        </w:p>
      </w:tc>
    </w:tr>
    <w:tr w:rsidR="00093408" w:rsidRPr="00EE3C0F" w14:paraId="55452DFB" w14:textId="77777777" w:rsidTr="00C26068">
      <w:trPr>
        <w:trHeight w:val="227"/>
      </w:trPr>
      <w:tc>
        <w:tcPr>
          <w:tcW w:w="4074" w:type="dxa"/>
        </w:tcPr>
        <w:p w14:paraId="1E450545" w14:textId="77777777" w:rsidR="00347E11" w:rsidRPr="00F53AEA" w:rsidRDefault="00347E11" w:rsidP="00C26068">
          <w:pPr>
            <w:pStyle w:val="Sidfot"/>
            <w:spacing w:line="276" w:lineRule="auto"/>
          </w:pPr>
        </w:p>
      </w:tc>
      <w:tc>
        <w:tcPr>
          <w:tcW w:w="4451" w:type="dxa"/>
        </w:tcPr>
        <w:p w14:paraId="58E7F23F" w14:textId="77777777" w:rsidR="00093408" w:rsidRPr="00F53AEA" w:rsidRDefault="00093408" w:rsidP="00F53AEA">
          <w:pPr>
            <w:pStyle w:val="Sidfot"/>
            <w:spacing w:line="276" w:lineRule="auto"/>
          </w:pPr>
        </w:p>
      </w:tc>
    </w:tr>
  </w:tbl>
  <w:p w14:paraId="5A01E0E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8424D" w14:textId="77777777" w:rsidR="00B45358" w:rsidRDefault="00B45358" w:rsidP="00A87A54">
      <w:pPr>
        <w:spacing w:after="0" w:line="240" w:lineRule="auto"/>
      </w:pPr>
      <w:r>
        <w:separator/>
      </w:r>
    </w:p>
  </w:footnote>
  <w:footnote w:type="continuationSeparator" w:id="0">
    <w:p w14:paraId="31512AD2" w14:textId="77777777" w:rsidR="00B45358" w:rsidRDefault="00B4535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45358" w14:paraId="1C9D9173" w14:textId="77777777" w:rsidTr="00C93EBA">
      <w:trPr>
        <w:trHeight w:val="227"/>
      </w:trPr>
      <w:tc>
        <w:tcPr>
          <w:tcW w:w="5534" w:type="dxa"/>
        </w:tcPr>
        <w:p w14:paraId="39A1ADF6" w14:textId="77777777" w:rsidR="00B45358" w:rsidRPr="007D73AB" w:rsidRDefault="00B45358">
          <w:pPr>
            <w:pStyle w:val="Sidhuvud"/>
          </w:pPr>
        </w:p>
      </w:tc>
      <w:sdt>
        <w:sdtPr>
          <w:alias w:val="Status"/>
          <w:tag w:val="ccRKShow_Status"/>
          <w:id w:val="1789383027"/>
          <w:lock w:val="contentLocked"/>
          <w:placeholder>
            <w:docPart w:val="DE003A98972848AF9D2DAF312E245ADC"/>
          </w:placeholder>
          <w:text/>
        </w:sdtPr>
        <w:sdtEndPr/>
        <w:sdtContent>
          <w:tc>
            <w:tcPr>
              <w:tcW w:w="3170" w:type="dxa"/>
              <w:vAlign w:val="bottom"/>
            </w:tcPr>
            <w:p w14:paraId="0A9B7BAE" w14:textId="77777777" w:rsidR="00B45358" w:rsidRPr="007D73AB" w:rsidRDefault="00B45358" w:rsidP="00340DE0">
              <w:pPr>
                <w:pStyle w:val="Sidhuvud"/>
              </w:pPr>
              <w:r>
                <w:t xml:space="preserve"> </w:t>
              </w:r>
            </w:p>
          </w:tc>
        </w:sdtContent>
      </w:sdt>
      <w:tc>
        <w:tcPr>
          <w:tcW w:w="1134" w:type="dxa"/>
        </w:tcPr>
        <w:p w14:paraId="09E4765D" w14:textId="77777777" w:rsidR="00B45358" w:rsidRDefault="00B45358" w:rsidP="005A703A">
          <w:pPr>
            <w:pStyle w:val="Sidhuvud"/>
          </w:pPr>
        </w:p>
      </w:tc>
    </w:tr>
    <w:tr w:rsidR="00B45358" w14:paraId="6EEE9ECD" w14:textId="77777777" w:rsidTr="00C93EBA">
      <w:trPr>
        <w:trHeight w:val="1928"/>
      </w:trPr>
      <w:tc>
        <w:tcPr>
          <w:tcW w:w="5534" w:type="dxa"/>
        </w:tcPr>
        <w:p w14:paraId="63E19D13" w14:textId="77777777" w:rsidR="00B45358" w:rsidRPr="00340DE0" w:rsidRDefault="00B45358" w:rsidP="00340DE0">
          <w:pPr>
            <w:pStyle w:val="Sidhuvud"/>
          </w:pPr>
          <w:r>
            <w:rPr>
              <w:noProof/>
            </w:rPr>
            <w:drawing>
              <wp:inline distT="0" distB="0" distL="0" distR="0" wp14:anchorId="25BF7957" wp14:editId="3D9ED79F">
                <wp:extent cx="1386840" cy="769620"/>
                <wp:effectExtent l="0" t="0" r="3810" b="0"/>
                <wp:docPr id="2042758462" name="Bildobjekt 1" title="RK Logotyp"/>
                <wp:cNvGraphicFramePr/>
                <a:graphic xmlns:a="http://schemas.openxmlformats.org/drawingml/2006/main">
                  <a:graphicData uri="http://schemas.openxmlformats.org/drawingml/2006/picture">
                    <pic:pic xmlns:pic="http://schemas.openxmlformats.org/drawingml/2006/picture">
                      <pic:nvPicPr>
                        <pic:cNvPr id="2042758462" name="Bildobjekt 1" title="RK Logotyp"/>
                        <pic:cNvPicPr/>
                      </pic:nvPicPr>
                      <pic:blipFill>
                        <a:blip r:embed="rId1"/>
                        <a:stretch>
                          <a:fillRect/>
                        </a:stretch>
                      </pic:blipFill>
                      <pic:spPr>
                        <a:xfrm>
                          <a:off x="0" y="0"/>
                          <a:ext cx="1386840" cy="769620"/>
                        </a:xfrm>
                        <a:prstGeom prst="rect">
                          <a:avLst/>
                        </a:prstGeom>
                      </pic:spPr>
                    </pic:pic>
                  </a:graphicData>
                </a:graphic>
              </wp:inline>
            </w:drawing>
          </w:r>
        </w:p>
      </w:tc>
      <w:tc>
        <w:tcPr>
          <w:tcW w:w="3170" w:type="dxa"/>
        </w:tcPr>
        <w:sdt>
          <w:sdtPr>
            <w:rPr>
              <w:b/>
            </w:rPr>
            <w:alias w:val="DocTypeShowName"/>
            <w:tag w:val="ccRK"/>
            <w:id w:val="-1564713842"/>
            <w:placeholder>
              <w:docPart w:val="A8B86918779D42F4B9251AE7B68E0EB5"/>
            </w:placeholder>
            <w:dataBinding w:prefixMappings="xmlns:ns0='http://lp/documentinfo/RK' " w:xpath="/ns0:DocumentInfo[1]/ns0:BaseInfo[1]/ns0:DocTypeShowName[1]" w:storeItemID="{954EF28B-8A83-4BDF-B09B-25888CF11D63}"/>
            <w:text/>
          </w:sdtPr>
          <w:sdtEndPr/>
          <w:sdtContent>
            <w:p w14:paraId="6153D9DC" w14:textId="77777777" w:rsidR="00B45358" w:rsidRPr="00710A6C" w:rsidRDefault="00B45358" w:rsidP="00EE3C0F">
              <w:pPr>
                <w:pStyle w:val="Sidhuvud"/>
                <w:rPr>
                  <w:b/>
                </w:rPr>
              </w:pPr>
              <w:r>
                <w:rPr>
                  <w:b/>
                </w:rPr>
                <w:t>Promemoria</w:t>
              </w:r>
            </w:p>
          </w:sdtContent>
        </w:sdt>
        <w:p w14:paraId="68D9C5B4" w14:textId="77777777" w:rsidR="00B45358" w:rsidRDefault="00B45358" w:rsidP="00EE3C0F">
          <w:pPr>
            <w:pStyle w:val="Sidhuvud"/>
          </w:pPr>
        </w:p>
        <w:p w14:paraId="0582831B" w14:textId="77777777" w:rsidR="00B45358" w:rsidRDefault="00B45358" w:rsidP="00EE3C0F">
          <w:pPr>
            <w:pStyle w:val="Sidhuvud"/>
          </w:pPr>
        </w:p>
        <w:sdt>
          <w:sdtPr>
            <w:alias w:val="HeaderDate"/>
            <w:tag w:val="ccRKShow_HeaderDate"/>
            <w:id w:val="-2033410283"/>
            <w:placeholder>
              <w:docPart w:val="22D737CCEDC94C1185289D7ACBD235D2"/>
            </w:placeholder>
            <w:dataBinding w:prefixMappings="xmlns:ns0='http://lp/documentinfo/RK' " w:xpath="/ns0:DocumentInfo[1]/ns0:BaseInfo[1]/ns0:HeaderDate[1]" w:storeItemID="{954EF28B-8A83-4BDF-B09B-25888CF11D63}"/>
            <w:date w:fullDate="2026-08-17T00:00:00Z">
              <w:dateFormat w:val="yyyy-MM-dd"/>
              <w:lid w:val="sv-SE"/>
              <w:storeMappedDataAs w:val="dateTime"/>
              <w:calendar w:val="gregorian"/>
            </w:date>
          </w:sdtPr>
          <w:sdtEndPr/>
          <w:sdtContent>
            <w:p w14:paraId="7AEC47D2" w14:textId="77777777" w:rsidR="00B45358" w:rsidRDefault="00B45358" w:rsidP="00EE3C0F">
              <w:pPr>
                <w:pStyle w:val="Sidhuvud"/>
              </w:pPr>
              <w:r>
                <w:t>2026-08-17</w:t>
              </w:r>
            </w:p>
          </w:sdtContent>
        </w:sdt>
        <w:sdt>
          <w:sdtPr>
            <w:alias w:val="Dnr"/>
            <w:tag w:val="ccRKShow_Dnr"/>
            <w:id w:val="956755014"/>
            <w:placeholder>
              <w:docPart w:val="D7EE6079AB164793A240EEC2C215F5EB"/>
            </w:placeholder>
            <w:dataBinding w:prefixMappings="xmlns:ns0='http://lp/documentinfo/RK' " w:xpath="/ns0:DocumentInfo[1]/ns0:BaseInfo[1]/ns0:Dnr[1]" w:storeItemID="{954EF28B-8A83-4BDF-B09B-25888CF11D63}"/>
            <w:text/>
          </w:sdtPr>
          <w:sdtEndPr/>
          <w:sdtContent>
            <w:p w14:paraId="558C3926" w14:textId="77777777" w:rsidR="00B45358" w:rsidRDefault="00B45358" w:rsidP="00EE3C0F">
              <w:pPr>
                <w:pStyle w:val="Sidhuvud"/>
              </w:pPr>
              <w:r>
                <w:t>Komm2026/</w:t>
              </w:r>
            </w:p>
          </w:sdtContent>
        </w:sdt>
        <w:sdt>
          <w:sdtPr>
            <w:alias w:val="DocNumber"/>
            <w:tag w:val="DocNumber"/>
            <w:id w:val="-1563547122"/>
            <w:placeholder>
              <w:docPart w:val="26C331DCC2A345A4AE90A7C055E8AE00"/>
            </w:placeholder>
            <w:showingPlcHdr/>
            <w:dataBinding w:prefixMappings="xmlns:ns0='http://lp/documentinfo/RK' " w:xpath="/ns0:DocumentInfo[1]/ns0:BaseInfo[1]/ns0:DocNumber[1]" w:storeItemID="{954EF28B-8A83-4BDF-B09B-25888CF11D63}"/>
            <w:text/>
          </w:sdtPr>
          <w:sdtEndPr/>
          <w:sdtContent>
            <w:p w14:paraId="7F795C5D" w14:textId="77777777" w:rsidR="00B45358" w:rsidRDefault="00B45358" w:rsidP="00EE3C0F">
              <w:pPr>
                <w:pStyle w:val="Sidhuvud"/>
              </w:pPr>
              <w:r>
                <w:rPr>
                  <w:rStyle w:val="Platshllartext"/>
                </w:rPr>
                <w:t xml:space="preserve"> </w:t>
              </w:r>
            </w:p>
          </w:sdtContent>
        </w:sdt>
        <w:p w14:paraId="6DD95BC3" w14:textId="77777777" w:rsidR="00B45358" w:rsidRDefault="00B45358" w:rsidP="00EE3C0F">
          <w:pPr>
            <w:pStyle w:val="Sidhuvud"/>
          </w:pPr>
        </w:p>
      </w:tc>
      <w:tc>
        <w:tcPr>
          <w:tcW w:w="1134" w:type="dxa"/>
        </w:tcPr>
        <w:p w14:paraId="46A22AF8" w14:textId="77777777" w:rsidR="00B45358" w:rsidRDefault="00B45358" w:rsidP="0094502D">
          <w:pPr>
            <w:pStyle w:val="Sidhuvud"/>
          </w:pPr>
        </w:p>
        <w:sdt>
          <w:sdtPr>
            <w:alias w:val="Bilagor"/>
            <w:tag w:val="ccRKShow_Bilagor"/>
            <w:id w:val="1351614755"/>
            <w:placeholder>
              <w:docPart w:val="310664865B0A474FA869C02F4838B285"/>
            </w:placeholder>
            <w:showingPlcHdr/>
            <w:dataBinding w:prefixMappings="xmlns:ns0='http://lp/documentinfo/RK' " w:xpath="/ns0:DocumentInfo[1]/ns0:BaseInfo[1]/ns0:Appendix[1]" w:storeItemID="{954EF28B-8A83-4BDF-B09B-25888CF11D63}"/>
            <w:text/>
          </w:sdtPr>
          <w:sdtEndPr/>
          <w:sdtContent>
            <w:p w14:paraId="565751EC" w14:textId="77777777" w:rsidR="00B45358" w:rsidRPr="0094502D" w:rsidRDefault="00B45358" w:rsidP="00EC71A6">
              <w:pPr>
                <w:pStyle w:val="Sidhuvud"/>
              </w:pPr>
              <w:r>
                <w:rPr>
                  <w:rStyle w:val="Platshllartext"/>
                </w:rPr>
                <w:t xml:space="preserve"> </w:t>
              </w:r>
            </w:p>
          </w:sdtContent>
        </w:sdt>
      </w:tc>
    </w:tr>
    <w:tr w:rsidR="00B45358" w14:paraId="3B873ECC" w14:textId="77777777" w:rsidTr="00C93EBA">
      <w:trPr>
        <w:trHeight w:val="2268"/>
      </w:trPr>
      <w:sdt>
        <w:sdtPr>
          <w:rPr>
            <w:b/>
          </w:rPr>
          <w:alias w:val="SenderText"/>
          <w:tag w:val="ccRKShow_SenderText"/>
          <w:id w:val="-1113133475"/>
          <w:placeholder>
            <w:docPart w:val="C2C0F2FB21AE4D7D8EB30B4B52243EC7"/>
          </w:placeholder>
        </w:sdtPr>
        <w:sdtEndPr>
          <w:rPr>
            <w:b w:val="0"/>
          </w:rPr>
        </w:sdtEndPr>
        <w:sdtContent>
          <w:tc>
            <w:tcPr>
              <w:tcW w:w="5534" w:type="dxa"/>
              <w:tcMar>
                <w:right w:w="1134" w:type="dxa"/>
              </w:tcMar>
            </w:tcPr>
            <w:p w14:paraId="534F1708" w14:textId="77777777" w:rsidR="00B45358" w:rsidRPr="00B45358" w:rsidRDefault="00B45358" w:rsidP="00340DE0">
              <w:pPr>
                <w:pStyle w:val="Sidhuvud"/>
                <w:rPr>
                  <w:b/>
                </w:rPr>
              </w:pPr>
              <w:r w:rsidRPr="00B45358">
                <w:rPr>
                  <w:b/>
                </w:rPr>
                <w:t>Utredningen om inrättande av en ny myndighet för miljöprövning</w:t>
              </w:r>
            </w:p>
            <w:p w14:paraId="1C3371CA" w14:textId="77777777" w:rsidR="00B45358" w:rsidRPr="00B45358" w:rsidRDefault="00B45358" w:rsidP="00340DE0">
              <w:pPr>
                <w:pStyle w:val="Sidhuvud"/>
                <w:rPr>
                  <w:lang w:val="de-DE"/>
                </w:rPr>
              </w:pPr>
              <w:r w:rsidRPr="00B45358">
                <w:rPr>
                  <w:lang w:val="de-DE"/>
                </w:rPr>
                <w:t>KN 2026:02</w:t>
              </w:r>
            </w:p>
            <w:p w14:paraId="7CA10ABA" w14:textId="77777777" w:rsidR="00B45358" w:rsidRPr="00B45358" w:rsidRDefault="00B45358" w:rsidP="00340DE0">
              <w:pPr>
                <w:pStyle w:val="Sidhuvud"/>
                <w:rPr>
                  <w:lang w:val="de-DE"/>
                </w:rPr>
              </w:pPr>
              <w:r w:rsidRPr="00B45358">
                <w:rPr>
                  <w:lang w:val="de-DE"/>
                </w:rPr>
                <w:t>Annelie Roswall Ljunggren</w:t>
              </w:r>
            </w:p>
            <w:p w14:paraId="49257230" w14:textId="77777777" w:rsidR="00B45358" w:rsidRPr="00B45358" w:rsidRDefault="00B45358" w:rsidP="00340DE0">
              <w:pPr>
                <w:pStyle w:val="Sidhuvud"/>
                <w:rPr>
                  <w:lang w:val="de-DE"/>
                </w:rPr>
              </w:pPr>
              <w:r w:rsidRPr="00B45358">
                <w:rPr>
                  <w:lang w:val="de-DE"/>
                </w:rPr>
                <w:t>+46702346139</w:t>
              </w:r>
            </w:p>
            <w:p w14:paraId="3C9A7594" w14:textId="77777777" w:rsidR="00B45358" w:rsidRPr="00B45358" w:rsidRDefault="00B45358" w:rsidP="00340DE0">
              <w:pPr>
                <w:pStyle w:val="Sidhuvud"/>
                <w:rPr>
                  <w:lang w:val="de-DE"/>
                </w:rPr>
              </w:pPr>
              <w:r w:rsidRPr="00B45358">
                <w:rPr>
                  <w:lang w:val="de-DE"/>
                </w:rPr>
                <w:t>annelie.roswall.ljunggren@regeringskansliet.se</w:t>
              </w:r>
            </w:p>
          </w:tc>
        </w:sdtContent>
      </w:sdt>
      <w:sdt>
        <w:sdtPr>
          <w:alias w:val="Recipient"/>
          <w:tag w:val="ccRKShow_Recipient"/>
          <w:id w:val="-934290281"/>
          <w:placeholder>
            <w:docPart w:val="BC46E18694F64B03B5BF43A389F3D321"/>
          </w:placeholder>
          <w:showingPlcHdr/>
          <w:dataBinding w:prefixMappings="xmlns:ns0='http://lp/documentinfo/RK' " w:xpath="/ns0:DocumentInfo[1]/ns0:BaseInfo[1]/ns0:Recipient[1]" w:storeItemID="{954EF28B-8A83-4BDF-B09B-25888CF11D63}"/>
          <w:text w:multiLine="1"/>
        </w:sdtPr>
        <w:sdtEndPr/>
        <w:sdtContent>
          <w:tc>
            <w:tcPr>
              <w:tcW w:w="3170" w:type="dxa"/>
            </w:tcPr>
            <w:p w14:paraId="0C9D75F3" w14:textId="77777777" w:rsidR="00B45358" w:rsidRDefault="00B45358" w:rsidP="00547B89">
              <w:pPr>
                <w:pStyle w:val="Sidhuvud"/>
              </w:pPr>
              <w:r>
                <w:rPr>
                  <w:rStyle w:val="Platshllartext"/>
                </w:rPr>
                <w:t xml:space="preserve"> </w:t>
              </w:r>
            </w:p>
          </w:tc>
        </w:sdtContent>
      </w:sdt>
      <w:tc>
        <w:tcPr>
          <w:tcW w:w="1134" w:type="dxa"/>
        </w:tcPr>
        <w:p w14:paraId="0FC2B430" w14:textId="77777777" w:rsidR="00B45358" w:rsidRDefault="00B45358" w:rsidP="003E6020">
          <w:pPr>
            <w:pStyle w:val="Sidhuvud"/>
          </w:pPr>
        </w:p>
      </w:tc>
    </w:tr>
  </w:tbl>
  <w:p w14:paraId="4E80FC2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B7F0FEDA"/>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B7F0FEDA"/>
    <w:numStyleLink w:val="RKNumreradlista"/>
  </w:abstractNum>
  <w:abstractNum w:abstractNumId="15" w15:restartNumberingAfterBreak="0">
    <w:nsid w:val="1F88532F"/>
    <w:multiLevelType w:val="multilevel"/>
    <w:tmpl w:val="B7F0FEDA"/>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B7F0FEDA"/>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B7F0FEDA"/>
    <w:numStyleLink w:val="RKNumreradlista"/>
  </w:abstractNum>
  <w:abstractNum w:abstractNumId="20" w15:restartNumberingAfterBreak="0">
    <w:nsid w:val="2F604539"/>
    <w:multiLevelType w:val="multilevel"/>
    <w:tmpl w:val="B7F0FEDA"/>
    <w:numStyleLink w:val="RKNumreradlista"/>
  </w:abstractNum>
  <w:abstractNum w:abstractNumId="21" w15:restartNumberingAfterBreak="0">
    <w:nsid w:val="348522EF"/>
    <w:multiLevelType w:val="multilevel"/>
    <w:tmpl w:val="B7F0FEDA"/>
    <w:numStyleLink w:val="RKNumreradlista"/>
  </w:abstractNum>
  <w:abstractNum w:abstractNumId="22" w15:restartNumberingAfterBreak="0">
    <w:nsid w:val="38FF55E8"/>
    <w:multiLevelType w:val="multilevel"/>
    <w:tmpl w:val="B7F0FEDA"/>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B7F0FEDA"/>
    <w:numStyleLink w:val="RKNumreradlista"/>
  </w:abstractNum>
  <w:abstractNum w:abstractNumId="24" w15:restartNumberingAfterBreak="0">
    <w:nsid w:val="3E1445DA"/>
    <w:multiLevelType w:val="multilevel"/>
    <w:tmpl w:val="B7F0FEDA"/>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B7F0FEDA"/>
    <w:numStyleLink w:val="RKNumreradlista"/>
  </w:abstractNum>
  <w:abstractNum w:abstractNumId="28" w15:restartNumberingAfterBreak="0">
    <w:nsid w:val="4C84297C"/>
    <w:multiLevelType w:val="multilevel"/>
    <w:tmpl w:val="B7F0FEDA"/>
    <w:numStyleLink w:val="RKNumreradlista"/>
  </w:abstractNum>
  <w:abstractNum w:abstractNumId="29" w15:restartNumberingAfterBreak="0">
    <w:nsid w:val="4D904BDB"/>
    <w:multiLevelType w:val="multilevel"/>
    <w:tmpl w:val="B7F0FEDA"/>
    <w:numStyleLink w:val="RKNumreradlista"/>
  </w:abstractNum>
  <w:abstractNum w:abstractNumId="30" w15:restartNumberingAfterBreak="0">
    <w:nsid w:val="4DAD38FF"/>
    <w:multiLevelType w:val="multilevel"/>
    <w:tmpl w:val="B7F0FEDA"/>
    <w:numStyleLink w:val="RKNumreradlista"/>
  </w:abstractNum>
  <w:abstractNum w:abstractNumId="31" w15:restartNumberingAfterBreak="0">
    <w:nsid w:val="53A05A92"/>
    <w:multiLevelType w:val="multilevel"/>
    <w:tmpl w:val="B7F0FEDA"/>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B7F0FEDA"/>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B7F0FEDA"/>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16cid:durableId="1307321919">
    <w:abstractNumId w:val="26"/>
  </w:num>
  <w:num w:numId="2" w16cid:durableId="1399594819">
    <w:abstractNumId w:val="33"/>
  </w:num>
  <w:num w:numId="3" w16cid:durableId="1647851255">
    <w:abstractNumId w:val="8"/>
  </w:num>
  <w:num w:numId="4" w16cid:durableId="1065031960">
    <w:abstractNumId w:val="3"/>
  </w:num>
  <w:num w:numId="5" w16cid:durableId="637807127">
    <w:abstractNumId w:val="9"/>
  </w:num>
  <w:num w:numId="6" w16cid:durableId="381057002">
    <w:abstractNumId w:val="7"/>
  </w:num>
  <w:num w:numId="7" w16cid:durableId="1272785371">
    <w:abstractNumId w:val="22"/>
  </w:num>
  <w:num w:numId="8" w16cid:durableId="1008676818">
    <w:abstractNumId w:val="20"/>
  </w:num>
  <w:num w:numId="9" w16cid:durableId="1051734328">
    <w:abstractNumId w:val="12"/>
  </w:num>
  <w:num w:numId="10" w16cid:durableId="710695102">
    <w:abstractNumId w:val="17"/>
  </w:num>
  <w:num w:numId="11" w16cid:durableId="766391993">
    <w:abstractNumId w:val="21"/>
  </w:num>
  <w:num w:numId="12" w16cid:durableId="1277984018">
    <w:abstractNumId w:val="38"/>
  </w:num>
  <w:num w:numId="13" w16cid:durableId="207496526">
    <w:abstractNumId w:val="31"/>
  </w:num>
  <w:num w:numId="14" w16cid:durableId="187984357">
    <w:abstractNumId w:val="13"/>
  </w:num>
  <w:num w:numId="15" w16cid:durableId="2113551568">
    <w:abstractNumId w:val="11"/>
  </w:num>
  <w:num w:numId="16" w16cid:durableId="1178153577">
    <w:abstractNumId w:val="35"/>
  </w:num>
  <w:num w:numId="17" w16cid:durableId="1472791951">
    <w:abstractNumId w:val="32"/>
  </w:num>
  <w:num w:numId="18" w16cid:durableId="1130440822">
    <w:abstractNumId w:val="10"/>
  </w:num>
  <w:num w:numId="19" w16cid:durableId="58291208">
    <w:abstractNumId w:val="2"/>
  </w:num>
  <w:num w:numId="20" w16cid:durableId="552497456">
    <w:abstractNumId w:val="6"/>
  </w:num>
  <w:num w:numId="21" w16cid:durableId="1652557505">
    <w:abstractNumId w:val="19"/>
  </w:num>
  <w:num w:numId="22" w16cid:durableId="685257178">
    <w:abstractNumId w:val="14"/>
  </w:num>
  <w:num w:numId="23" w16cid:durableId="1070884860">
    <w:abstractNumId w:val="28"/>
  </w:num>
  <w:num w:numId="24" w16cid:durableId="628515489">
    <w:abstractNumId w:val="29"/>
  </w:num>
  <w:num w:numId="25" w16cid:durableId="334383717">
    <w:abstractNumId w:val="39"/>
  </w:num>
  <w:num w:numId="26" w16cid:durableId="1324822720">
    <w:abstractNumId w:val="23"/>
  </w:num>
  <w:num w:numId="27" w16cid:durableId="111049160">
    <w:abstractNumId w:val="36"/>
  </w:num>
  <w:num w:numId="28" w16cid:durableId="278224686">
    <w:abstractNumId w:val="18"/>
  </w:num>
  <w:num w:numId="29" w16cid:durableId="310447224">
    <w:abstractNumId w:val="16"/>
  </w:num>
  <w:num w:numId="30" w16cid:durableId="594289221">
    <w:abstractNumId w:val="37"/>
  </w:num>
  <w:num w:numId="31" w16cid:durableId="278337808">
    <w:abstractNumId w:val="15"/>
  </w:num>
  <w:num w:numId="32" w16cid:durableId="1589848521">
    <w:abstractNumId w:val="30"/>
  </w:num>
  <w:num w:numId="33" w16cid:durableId="1082070813">
    <w:abstractNumId w:val="34"/>
  </w:num>
  <w:num w:numId="34" w16cid:durableId="1795639154">
    <w:abstractNumId w:val="40"/>
  </w:num>
  <w:num w:numId="35" w16cid:durableId="1300302141">
    <w:abstractNumId w:val="27"/>
  </w:num>
  <w:num w:numId="36" w16cid:durableId="11181359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79935423">
    <w:abstractNumId w:val="18"/>
  </w:num>
  <w:num w:numId="38" w16cid:durableId="1369841704">
    <w:abstractNumId w:val="25"/>
  </w:num>
  <w:num w:numId="39" w16cid:durableId="578252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60961758">
    <w:abstractNumId w:val="1"/>
  </w:num>
  <w:num w:numId="41" w16cid:durableId="1273366805">
    <w:abstractNumId w:val="0"/>
  </w:num>
  <w:num w:numId="42" w16cid:durableId="944389006">
    <w:abstractNumId w:val="5"/>
  </w:num>
  <w:num w:numId="43" w16cid:durableId="1556743331">
    <w:abstractNumId w:val="4"/>
  </w:num>
  <w:num w:numId="44" w16cid:durableId="210213708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35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44C69"/>
    <w:rsid w:val="0005010C"/>
    <w:rsid w:val="00051341"/>
    <w:rsid w:val="00053CAA"/>
    <w:rsid w:val="00055875"/>
    <w:rsid w:val="00057FE0"/>
    <w:rsid w:val="000620FD"/>
    <w:rsid w:val="000631D7"/>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38FB"/>
    <w:rsid w:val="000C61D1"/>
    <w:rsid w:val="000D31A9"/>
    <w:rsid w:val="000D370F"/>
    <w:rsid w:val="000D5449"/>
    <w:rsid w:val="000D7110"/>
    <w:rsid w:val="000E12D9"/>
    <w:rsid w:val="000E431B"/>
    <w:rsid w:val="000E59A9"/>
    <w:rsid w:val="000E638A"/>
    <w:rsid w:val="000E6472"/>
    <w:rsid w:val="000E64CB"/>
    <w:rsid w:val="000E6CDA"/>
    <w:rsid w:val="000F00B8"/>
    <w:rsid w:val="000F1EA7"/>
    <w:rsid w:val="000F2084"/>
    <w:rsid w:val="000F2A8A"/>
    <w:rsid w:val="000F3A92"/>
    <w:rsid w:val="000F6462"/>
    <w:rsid w:val="00101DE6"/>
    <w:rsid w:val="001055DA"/>
    <w:rsid w:val="00105AC7"/>
    <w:rsid w:val="00106F29"/>
    <w:rsid w:val="00113168"/>
    <w:rsid w:val="0011413E"/>
    <w:rsid w:val="00116BC4"/>
    <w:rsid w:val="0012033A"/>
    <w:rsid w:val="00121002"/>
    <w:rsid w:val="00121EA2"/>
    <w:rsid w:val="00121FFC"/>
    <w:rsid w:val="00122D16"/>
    <w:rsid w:val="001235D9"/>
    <w:rsid w:val="0012582E"/>
    <w:rsid w:val="00125B5E"/>
    <w:rsid w:val="00126E6B"/>
    <w:rsid w:val="00130DB6"/>
    <w:rsid w:val="00130EC3"/>
    <w:rsid w:val="001318F5"/>
    <w:rsid w:val="001331B1"/>
    <w:rsid w:val="00133CB0"/>
    <w:rsid w:val="00134837"/>
    <w:rsid w:val="00135111"/>
    <w:rsid w:val="00136A4B"/>
    <w:rsid w:val="00141D2F"/>
    <w:rsid w:val="001428E2"/>
    <w:rsid w:val="00145FB9"/>
    <w:rsid w:val="0016294F"/>
    <w:rsid w:val="00164463"/>
    <w:rsid w:val="00167FA8"/>
    <w:rsid w:val="0017099B"/>
    <w:rsid w:val="00170CE4"/>
    <w:rsid w:val="00170E3E"/>
    <w:rsid w:val="0017300E"/>
    <w:rsid w:val="00173082"/>
    <w:rsid w:val="00173126"/>
    <w:rsid w:val="00174DF5"/>
    <w:rsid w:val="00176A26"/>
    <w:rsid w:val="001774F8"/>
    <w:rsid w:val="00180BE1"/>
    <w:rsid w:val="001813DF"/>
    <w:rsid w:val="001857B5"/>
    <w:rsid w:val="00187E1F"/>
    <w:rsid w:val="0019051C"/>
    <w:rsid w:val="0019127B"/>
    <w:rsid w:val="00192350"/>
    <w:rsid w:val="00192E34"/>
    <w:rsid w:val="0019308B"/>
    <w:rsid w:val="00193922"/>
    <w:rsid w:val="001941B9"/>
    <w:rsid w:val="00195806"/>
    <w:rsid w:val="00196C02"/>
    <w:rsid w:val="00197A8A"/>
    <w:rsid w:val="001A1B33"/>
    <w:rsid w:val="001A2A61"/>
    <w:rsid w:val="001A44E3"/>
    <w:rsid w:val="001B0B48"/>
    <w:rsid w:val="001B4824"/>
    <w:rsid w:val="001B6694"/>
    <w:rsid w:val="001C1C7D"/>
    <w:rsid w:val="001C4566"/>
    <w:rsid w:val="001C4980"/>
    <w:rsid w:val="001C5DC9"/>
    <w:rsid w:val="001C69DA"/>
    <w:rsid w:val="001C6B85"/>
    <w:rsid w:val="001C71A9"/>
    <w:rsid w:val="001D12FC"/>
    <w:rsid w:val="001D512F"/>
    <w:rsid w:val="001D6462"/>
    <w:rsid w:val="001D761A"/>
    <w:rsid w:val="001E0BD5"/>
    <w:rsid w:val="001E0CEF"/>
    <w:rsid w:val="001E1A13"/>
    <w:rsid w:val="001E20CC"/>
    <w:rsid w:val="001E3D83"/>
    <w:rsid w:val="001E5DF7"/>
    <w:rsid w:val="001E6477"/>
    <w:rsid w:val="001E6B36"/>
    <w:rsid w:val="001E72EE"/>
    <w:rsid w:val="001F0629"/>
    <w:rsid w:val="001F0736"/>
    <w:rsid w:val="001F4302"/>
    <w:rsid w:val="001F50BE"/>
    <w:rsid w:val="001F525B"/>
    <w:rsid w:val="001F6BBE"/>
    <w:rsid w:val="001F7503"/>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5498"/>
    <w:rsid w:val="00260D2D"/>
    <w:rsid w:val="00261975"/>
    <w:rsid w:val="00262554"/>
    <w:rsid w:val="00264503"/>
    <w:rsid w:val="00271D00"/>
    <w:rsid w:val="00274AA3"/>
    <w:rsid w:val="00275513"/>
    <w:rsid w:val="00275872"/>
    <w:rsid w:val="00281106"/>
    <w:rsid w:val="00282263"/>
    <w:rsid w:val="00282417"/>
    <w:rsid w:val="00282559"/>
    <w:rsid w:val="00282832"/>
    <w:rsid w:val="00282D27"/>
    <w:rsid w:val="00287F0D"/>
    <w:rsid w:val="00292420"/>
    <w:rsid w:val="00296B7A"/>
    <w:rsid w:val="002974DC"/>
    <w:rsid w:val="002A0CB3"/>
    <w:rsid w:val="002A39EF"/>
    <w:rsid w:val="002A3A65"/>
    <w:rsid w:val="002A422F"/>
    <w:rsid w:val="002A6820"/>
    <w:rsid w:val="002B00E5"/>
    <w:rsid w:val="002B6849"/>
    <w:rsid w:val="002C1D37"/>
    <w:rsid w:val="002C2A30"/>
    <w:rsid w:val="002C4348"/>
    <w:rsid w:val="002C476F"/>
    <w:rsid w:val="002C5B48"/>
    <w:rsid w:val="002C7E3E"/>
    <w:rsid w:val="002D014F"/>
    <w:rsid w:val="002D2647"/>
    <w:rsid w:val="002D4298"/>
    <w:rsid w:val="002D4829"/>
    <w:rsid w:val="002D53F1"/>
    <w:rsid w:val="002D6541"/>
    <w:rsid w:val="002D6A2F"/>
    <w:rsid w:val="002E150B"/>
    <w:rsid w:val="002E2C89"/>
    <w:rsid w:val="002E3609"/>
    <w:rsid w:val="002E4D3F"/>
    <w:rsid w:val="002E5668"/>
    <w:rsid w:val="002E61A5"/>
    <w:rsid w:val="002F3675"/>
    <w:rsid w:val="002F59E0"/>
    <w:rsid w:val="002F66A6"/>
    <w:rsid w:val="002F7FAD"/>
    <w:rsid w:val="00300342"/>
    <w:rsid w:val="0030414B"/>
    <w:rsid w:val="00304401"/>
    <w:rsid w:val="003050DB"/>
    <w:rsid w:val="00310561"/>
    <w:rsid w:val="00311D8C"/>
    <w:rsid w:val="0031273D"/>
    <w:rsid w:val="003128E2"/>
    <w:rsid w:val="0031361A"/>
    <w:rsid w:val="003153D9"/>
    <w:rsid w:val="003172B4"/>
    <w:rsid w:val="00320EA7"/>
    <w:rsid w:val="00321621"/>
    <w:rsid w:val="00323016"/>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1BE6"/>
    <w:rsid w:val="00365461"/>
    <w:rsid w:val="00367EDA"/>
    <w:rsid w:val="00370311"/>
    <w:rsid w:val="0037470D"/>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5FA"/>
    <w:rsid w:val="003E5A50"/>
    <w:rsid w:val="003E6020"/>
    <w:rsid w:val="003E7CA0"/>
    <w:rsid w:val="003F1F1F"/>
    <w:rsid w:val="003F299F"/>
    <w:rsid w:val="003F29A1"/>
    <w:rsid w:val="003F2F1D"/>
    <w:rsid w:val="003F59B4"/>
    <w:rsid w:val="003F6B53"/>
    <w:rsid w:val="003F6B92"/>
    <w:rsid w:val="004008FB"/>
    <w:rsid w:val="0040090E"/>
    <w:rsid w:val="00403D11"/>
    <w:rsid w:val="00404DB4"/>
    <w:rsid w:val="004054EA"/>
    <w:rsid w:val="004060B1"/>
    <w:rsid w:val="00406C67"/>
    <w:rsid w:val="00407118"/>
    <w:rsid w:val="0041093C"/>
    <w:rsid w:val="0041223B"/>
    <w:rsid w:val="004137EE"/>
    <w:rsid w:val="00413A4E"/>
    <w:rsid w:val="00414724"/>
    <w:rsid w:val="00415163"/>
    <w:rsid w:val="00415273"/>
    <w:rsid w:val="004157BE"/>
    <w:rsid w:val="0042068E"/>
    <w:rsid w:val="00421C61"/>
    <w:rsid w:val="00422030"/>
    <w:rsid w:val="00422A7F"/>
    <w:rsid w:val="00426213"/>
    <w:rsid w:val="00431A7B"/>
    <w:rsid w:val="004328FF"/>
    <w:rsid w:val="0043623F"/>
    <w:rsid w:val="00437459"/>
    <w:rsid w:val="00441D70"/>
    <w:rsid w:val="004425C2"/>
    <w:rsid w:val="004451EF"/>
    <w:rsid w:val="00445604"/>
    <w:rsid w:val="00446BAE"/>
    <w:rsid w:val="004508BA"/>
    <w:rsid w:val="004557F3"/>
    <w:rsid w:val="0045607E"/>
    <w:rsid w:val="00456DC3"/>
    <w:rsid w:val="0046337E"/>
    <w:rsid w:val="004634C8"/>
    <w:rsid w:val="00464CA1"/>
    <w:rsid w:val="004660C8"/>
    <w:rsid w:val="00467DEF"/>
    <w:rsid w:val="00472EBA"/>
    <w:rsid w:val="004735B6"/>
    <w:rsid w:val="004735F0"/>
    <w:rsid w:val="004745D7"/>
    <w:rsid w:val="00474676"/>
    <w:rsid w:val="0047511B"/>
    <w:rsid w:val="00475B99"/>
    <w:rsid w:val="00477628"/>
    <w:rsid w:val="00480A8A"/>
    <w:rsid w:val="00480EC3"/>
    <w:rsid w:val="004828F2"/>
    <w:rsid w:val="0048317E"/>
    <w:rsid w:val="00485601"/>
    <w:rsid w:val="004865B8"/>
    <w:rsid w:val="00486C0D"/>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4D52"/>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4AB"/>
    <w:rsid w:val="004F79F2"/>
    <w:rsid w:val="005011D9"/>
    <w:rsid w:val="0050238B"/>
    <w:rsid w:val="00505905"/>
    <w:rsid w:val="00511A1B"/>
    <w:rsid w:val="00511A68"/>
    <w:rsid w:val="005121C0"/>
    <w:rsid w:val="00512D90"/>
    <w:rsid w:val="00513E7D"/>
    <w:rsid w:val="00514A67"/>
    <w:rsid w:val="00515921"/>
    <w:rsid w:val="00520A46"/>
    <w:rsid w:val="00521192"/>
    <w:rsid w:val="0052127C"/>
    <w:rsid w:val="00526AEB"/>
    <w:rsid w:val="005302E0"/>
    <w:rsid w:val="00531AC7"/>
    <w:rsid w:val="00534F51"/>
    <w:rsid w:val="00544738"/>
    <w:rsid w:val="005456E4"/>
    <w:rsid w:val="00547B89"/>
    <w:rsid w:val="00551027"/>
    <w:rsid w:val="005568AF"/>
    <w:rsid w:val="00556AF5"/>
    <w:rsid w:val="005606BC"/>
    <w:rsid w:val="00563E73"/>
    <w:rsid w:val="0056426C"/>
    <w:rsid w:val="00565792"/>
    <w:rsid w:val="00567351"/>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409E"/>
    <w:rsid w:val="005A5193"/>
    <w:rsid w:val="005A6034"/>
    <w:rsid w:val="005A7AC1"/>
    <w:rsid w:val="005B115A"/>
    <w:rsid w:val="005B537F"/>
    <w:rsid w:val="005C120D"/>
    <w:rsid w:val="005C15B3"/>
    <w:rsid w:val="005C6F80"/>
    <w:rsid w:val="005D07C2"/>
    <w:rsid w:val="005D23A7"/>
    <w:rsid w:val="005D5DEF"/>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27584"/>
    <w:rsid w:val="00631F82"/>
    <w:rsid w:val="00633B59"/>
    <w:rsid w:val="00634EF4"/>
    <w:rsid w:val="006357D0"/>
    <w:rsid w:val="006358C8"/>
    <w:rsid w:val="00640948"/>
    <w:rsid w:val="0064133A"/>
    <w:rsid w:val="006416D1"/>
    <w:rsid w:val="006436ED"/>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7F3"/>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3627"/>
    <w:rsid w:val="00707CD2"/>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147E"/>
    <w:rsid w:val="00754E24"/>
    <w:rsid w:val="00757B3B"/>
    <w:rsid w:val="007618C5"/>
    <w:rsid w:val="00764FA6"/>
    <w:rsid w:val="00765294"/>
    <w:rsid w:val="00773075"/>
    <w:rsid w:val="00773F36"/>
    <w:rsid w:val="00775BF6"/>
    <w:rsid w:val="00776254"/>
    <w:rsid w:val="007769FC"/>
    <w:rsid w:val="00777C9B"/>
    <w:rsid w:val="00777CFF"/>
    <w:rsid w:val="007815BC"/>
    <w:rsid w:val="00782B3F"/>
    <w:rsid w:val="00782E3C"/>
    <w:rsid w:val="0078609F"/>
    <w:rsid w:val="00787993"/>
    <w:rsid w:val="007900CC"/>
    <w:rsid w:val="00794E8F"/>
    <w:rsid w:val="0079641B"/>
    <w:rsid w:val="00796828"/>
    <w:rsid w:val="00796BAB"/>
    <w:rsid w:val="00797A90"/>
    <w:rsid w:val="007A1856"/>
    <w:rsid w:val="007A1887"/>
    <w:rsid w:val="007A3FC2"/>
    <w:rsid w:val="007A629C"/>
    <w:rsid w:val="007A6348"/>
    <w:rsid w:val="007B023C"/>
    <w:rsid w:val="007B03CC"/>
    <w:rsid w:val="007B2F08"/>
    <w:rsid w:val="007C44FF"/>
    <w:rsid w:val="007C6456"/>
    <w:rsid w:val="007C7BDB"/>
    <w:rsid w:val="007D2FF5"/>
    <w:rsid w:val="007D3E95"/>
    <w:rsid w:val="007D4BCF"/>
    <w:rsid w:val="007D73AB"/>
    <w:rsid w:val="007D790E"/>
    <w:rsid w:val="007E07E8"/>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62F6"/>
    <w:rsid w:val="00817098"/>
    <w:rsid w:val="008178E6"/>
    <w:rsid w:val="0082249C"/>
    <w:rsid w:val="00823BF2"/>
    <w:rsid w:val="00824CCE"/>
    <w:rsid w:val="00827319"/>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27AC"/>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7506"/>
    <w:rsid w:val="008A7D14"/>
    <w:rsid w:val="008B1603"/>
    <w:rsid w:val="008B20ED"/>
    <w:rsid w:val="008B56FB"/>
    <w:rsid w:val="008B6135"/>
    <w:rsid w:val="008B7BEB"/>
    <w:rsid w:val="008C02B8"/>
    <w:rsid w:val="008C40C6"/>
    <w:rsid w:val="008C4538"/>
    <w:rsid w:val="008C562B"/>
    <w:rsid w:val="008C6717"/>
    <w:rsid w:val="008D0305"/>
    <w:rsid w:val="008D0A21"/>
    <w:rsid w:val="008D2D6B"/>
    <w:rsid w:val="008D3090"/>
    <w:rsid w:val="008D4306"/>
    <w:rsid w:val="008D4508"/>
    <w:rsid w:val="008D4DC4"/>
    <w:rsid w:val="008D77CE"/>
    <w:rsid w:val="008D7CAF"/>
    <w:rsid w:val="008E02EE"/>
    <w:rsid w:val="008E65A8"/>
    <w:rsid w:val="008E77D6"/>
    <w:rsid w:val="008F14AF"/>
    <w:rsid w:val="008F20F3"/>
    <w:rsid w:val="008F53EA"/>
    <w:rsid w:val="009036E7"/>
    <w:rsid w:val="0090605F"/>
    <w:rsid w:val="00907BE8"/>
    <w:rsid w:val="0091053B"/>
    <w:rsid w:val="00912158"/>
    <w:rsid w:val="00912945"/>
    <w:rsid w:val="00912CBD"/>
    <w:rsid w:val="009144EE"/>
    <w:rsid w:val="00915D4C"/>
    <w:rsid w:val="009209BE"/>
    <w:rsid w:val="009279B2"/>
    <w:rsid w:val="00935814"/>
    <w:rsid w:val="0094502D"/>
    <w:rsid w:val="00946561"/>
    <w:rsid w:val="00946B39"/>
    <w:rsid w:val="00947013"/>
    <w:rsid w:val="009478D7"/>
    <w:rsid w:val="0095062C"/>
    <w:rsid w:val="00956EA9"/>
    <w:rsid w:val="00966E40"/>
    <w:rsid w:val="00971AFC"/>
    <w:rsid w:val="00971BC4"/>
    <w:rsid w:val="00973084"/>
    <w:rsid w:val="00973422"/>
    <w:rsid w:val="00973CBD"/>
    <w:rsid w:val="00974520"/>
    <w:rsid w:val="00974B59"/>
    <w:rsid w:val="00975341"/>
    <w:rsid w:val="0097653D"/>
    <w:rsid w:val="00977731"/>
    <w:rsid w:val="00984EA2"/>
    <w:rsid w:val="0098504A"/>
    <w:rsid w:val="00986CC3"/>
    <w:rsid w:val="0099068E"/>
    <w:rsid w:val="009920AA"/>
    <w:rsid w:val="00992844"/>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C64A7"/>
    <w:rsid w:val="009D10E5"/>
    <w:rsid w:val="009D2DC4"/>
    <w:rsid w:val="009D43F3"/>
    <w:rsid w:val="009D4E9F"/>
    <w:rsid w:val="009D5D40"/>
    <w:rsid w:val="009D6B1B"/>
    <w:rsid w:val="009E107B"/>
    <w:rsid w:val="009E18D6"/>
    <w:rsid w:val="009E4DCA"/>
    <w:rsid w:val="009E53C8"/>
    <w:rsid w:val="009E7B92"/>
    <w:rsid w:val="009F19C0"/>
    <w:rsid w:val="009F505F"/>
    <w:rsid w:val="009F6DF0"/>
    <w:rsid w:val="00A00AE4"/>
    <w:rsid w:val="00A00D24"/>
    <w:rsid w:val="00A0129C"/>
    <w:rsid w:val="00A01F5C"/>
    <w:rsid w:val="00A12A69"/>
    <w:rsid w:val="00A2019A"/>
    <w:rsid w:val="00A23493"/>
    <w:rsid w:val="00A2416A"/>
    <w:rsid w:val="00A25A40"/>
    <w:rsid w:val="00A30E06"/>
    <w:rsid w:val="00A3270B"/>
    <w:rsid w:val="00A333A9"/>
    <w:rsid w:val="00A33CD4"/>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0CD3"/>
    <w:rsid w:val="00A7164F"/>
    <w:rsid w:val="00A71A9E"/>
    <w:rsid w:val="00A7382D"/>
    <w:rsid w:val="00A743AC"/>
    <w:rsid w:val="00A75AB7"/>
    <w:rsid w:val="00A833B9"/>
    <w:rsid w:val="00A8377C"/>
    <w:rsid w:val="00A8483F"/>
    <w:rsid w:val="00A870B0"/>
    <w:rsid w:val="00A8728A"/>
    <w:rsid w:val="00A87A54"/>
    <w:rsid w:val="00AA105C"/>
    <w:rsid w:val="00AA1809"/>
    <w:rsid w:val="00AA1FFE"/>
    <w:rsid w:val="00AA24F1"/>
    <w:rsid w:val="00AA3EF2"/>
    <w:rsid w:val="00AA3F2E"/>
    <w:rsid w:val="00AA72F4"/>
    <w:rsid w:val="00AB0F8C"/>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AF63D2"/>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26E05"/>
    <w:rsid w:val="00B26E46"/>
    <w:rsid w:val="00B316CA"/>
    <w:rsid w:val="00B31BFB"/>
    <w:rsid w:val="00B3528F"/>
    <w:rsid w:val="00B357AB"/>
    <w:rsid w:val="00B41704"/>
    <w:rsid w:val="00B41F72"/>
    <w:rsid w:val="00B43475"/>
    <w:rsid w:val="00B44E90"/>
    <w:rsid w:val="00B45324"/>
    <w:rsid w:val="00B45358"/>
    <w:rsid w:val="00B47018"/>
    <w:rsid w:val="00B47956"/>
    <w:rsid w:val="00B517E1"/>
    <w:rsid w:val="00B556E8"/>
    <w:rsid w:val="00B55E70"/>
    <w:rsid w:val="00B60238"/>
    <w:rsid w:val="00B640A8"/>
    <w:rsid w:val="00B64962"/>
    <w:rsid w:val="00B66AC0"/>
    <w:rsid w:val="00B71634"/>
    <w:rsid w:val="00B73091"/>
    <w:rsid w:val="00B75139"/>
    <w:rsid w:val="00B75DB0"/>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2D5"/>
    <w:rsid w:val="00C15663"/>
    <w:rsid w:val="00C16508"/>
    <w:rsid w:val="00C16F5A"/>
    <w:rsid w:val="00C2071A"/>
    <w:rsid w:val="00C20ACB"/>
    <w:rsid w:val="00C23703"/>
    <w:rsid w:val="00C2456D"/>
    <w:rsid w:val="00C259E1"/>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0B9C"/>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AF7"/>
    <w:rsid w:val="00D07BE1"/>
    <w:rsid w:val="00D116C0"/>
    <w:rsid w:val="00D13433"/>
    <w:rsid w:val="00D13D8A"/>
    <w:rsid w:val="00D13E30"/>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33D"/>
    <w:rsid w:val="00D60F51"/>
    <w:rsid w:val="00D65E43"/>
    <w:rsid w:val="00D6730A"/>
    <w:rsid w:val="00D674A6"/>
    <w:rsid w:val="00D7168E"/>
    <w:rsid w:val="00D72719"/>
    <w:rsid w:val="00D73F9D"/>
    <w:rsid w:val="00D74B7C"/>
    <w:rsid w:val="00D76068"/>
    <w:rsid w:val="00D76B01"/>
    <w:rsid w:val="00D804A2"/>
    <w:rsid w:val="00D83638"/>
    <w:rsid w:val="00D84704"/>
    <w:rsid w:val="00D84BF9"/>
    <w:rsid w:val="00D84F9F"/>
    <w:rsid w:val="00D90A97"/>
    <w:rsid w:val="00D921FD"/>
    <w:rsid w:val="00D93714"/>
    <w:rsid w:val="00D94034"/>
    <w:rsid w:val="00D95424"/>
    <w:rsid w:val="00D96717"/>
    <w:rsid w:val="00DA4084"/>
    <w:rsid w:val="00DA56ED"/>
    <w:rsid w:val="00DA5A54"/>
    <w:rsid w:val="00DA5C0D"/>
    <w:rsid w:val="00DB0B9B"/>
    <w:rsid w:val="00DB38E3"/>
    <w:rsid w:val="00DB423C"/>
    <w:rsid w:val="00DB4E26"/>
    <w:rsid w:val="00DB5A2A"/>
    <w:rsid w:val="00DB714B"/>
    <w:rsid w:val="00DC1025"/>
    <w:rsid w:val="00DC10F6"/>
    <w:rsid w:val="00DC1EB8"/>
    <w:rsid w:val="00DC3E45"/>
    <w:rsid w:val="00DC4598"/>
    <w:rsid w:val="00DC4DAD"/>
    <w:rsid w:val="00DD0722"/>
    <w:rsid w:val="00DD0B3D"/>
    <w:rsid w:val="00DD1151"/>
    <w:rsid w:val="00DD212F"/>
    <w:rsid w:val="00DE18F5"/>
    <w:rsid w:val="00DE73D2"/>
    <w:rsid w:val="00DF5BFB"/>
    <w:rsid w:val="00DF5CD6"/>
    <w:rsid w:val="00E022DA"/>
    <w:rsid w:val="00E033F0"/>
    <w:rsid w:val="00E03BCB"/>
    <w:rsid w:val="00E124DC"/>
    <w:rsid w:val="00E15A41"/>
    <w:rsid w:val="00E16825"/>
    <w:rsid w:val="00E203E8"/>
    <w:rsid w:val="00E20418"/>
    <w:rsid w:val="00E22D68"/>
    <w:rsid w:val="00E247D9"/>
    <w:rsid w:val="00E25083"/>
    <w:rsid w:val="00E258D8"/>
    <w:rsid w:val="00E26DDF"/>
    <w:rsid w:val="00E270E5"/>
    <w:rsid w:val="00E30167"/>
    <w:rsid w:val="00E3212A"/>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4DE2"/>
    <w:rsid w:val="00EB763D"/>
    <w:rsid w:val="00EB7FE4"/>
    <w:rsid w:val="00EC0A92"/>
    <w:rsid w:val="00EC1DA0"/>
    <w:rsid w:val="00EC329B"/>
    <w:rsid w:val="00EC5EB9"/>
    <w:rsid w:val="00EC6006"/>
    <w:rsid w:val="00EC71A6"/>
    <w:rsid w:val="00EC73EB"/>
    <w:rsid w:val="00ED53D0"/>
    <w:rsid w:val="00ED592E"/>
    <w:rsid w:val="00ED6ABD"/>
    <w:rsid w:val="00ED72E1"/>
    <w:rsid w:val="00EE3C0F"/>
    <w:rsid w:val="00EE41C2"/>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E8D"/>
    <w:rsid w:val="00F14FA3"/>
    <w:rsid w:val="00F15DB1"/>
    <w:rsid w:val="00F24297"/>
    <w:rsid w:val="00F2564A"/>
    <w:rsid w:val="00F25761"/>
    <w:rsid w:val="00F259D7"/>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1712"/>
    <w:rsid w:val="00F922B2"/>
    <w:rsid w:val="00F93167"/>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0BBA"/>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F1399"/>
  <w15:docId w15:val="{97A09060-1DEB-4E77-AD20-14B3C4A89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B4DE2"/>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EB4DE2"/>
    <w:pPr>
      <w:tabs>
        <w:tab w:val="left" w:pos="3969"/>
        <w:tab w:val="left" w:pos="5387"/>
      </w:tabs>
    </w:pPr>
  </w:style>
  <w:style w:type="character" w:customStyle="1" w:styleId="BrdtextChar">
    <w:name w:val="Brödtext Char"/>
    <w:basedOn w:val="Standardstycketeckensnitt"/>
    <w:link w:val="Brdtext"/>
    <w:rsid w:val="00EB4DE2"/>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707CD2"/>
    <w:pPr>
      <w:numPr>
        <w:numId w:val="44"/>
      </w:numPr>
      <w:spacing w:after="100"/>
    </w:pPr>
  </w:style>
  <w:style w:type="paragraph" w:styleId="Numreradlista2">
    <w:name w:val="List Number 2"/>
    <w:basedOn w:val="Normal"/>
    <w:uiPriority w:val="6"/>
    <w:rsid w:val="00707CD2"/>
    <w:pPr>
      <w:numPr>
        <w:ilvl w:val="1"/>
        <w:numId w:val="44"/>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707CD2"/>
    <w:pPr>
      <w:numPr>
        <w:ilvl w:val="2"/>
        <w:numId w:val="44"/>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rdtextefterlista">
    <w:name w:val="Brödtext efter lista"/>
    <w:basedOn w:val="Brdtext"/>
    <w:next w:val="Brdtext"/>
    <w:qFormat/>
    <w:rsid w:val="00707C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003A98972848AF9D2DAF312E245ADC"/>
        <w:category>
          <w:name w:val="Allmänt"/>
          <w:gallery w:val="placeholder"/>
        </w:category>
        <w:types>
          <w:type w:val="bbPlcHdr"/>
        </w:types>
        <w:behaviors>
          <w:behavior w:val="content"/>
        </w:behaviors>
        <w:guid w:val="{05B144A8-2D54-4CED-8A32-A8E0536C07D3}"/>
      </w:docPartPr>
      <w:docPartBody>
        <w:p w:rsidR="002C5C38" w:rsidRDefault="002C5C38" w:rsidP="002C5C38">
          <w:pPr>
            <w:pStyle w:val="DE003A98972848AF9D2DAF312E245ADC"/>
          </w:pPr>
          <w:r>
            <w:t xml:space="preserve"> </w:t>
          </w:r>
        </w:p>
      </w:docPartBody>
    </w:docPart>
    <w:docPart>
      <w:docPartPr>
        <w:name w:val="A8B86918779D42F4B9251AE7B68E0EB5"/>
        <w:category>
          <w:name w:val="Allmänt"/>
          <w:gallery w:val="placeholder"/>
        </w:category>
        <w:types>
          <w:type w:val="bbPlcHdr"/>
        </w:types>
        <w:behaviors>
          <w:behavior w:val="content"/>
        </w:behaviors>
        <w:guid w:val="{624A616F-89CA-4C74-B629-28F032DB6D15}"/>
      </w:docPartPr>
      <w:docPartBody>
        <w:p w:rsidR="002C5C38" w:rsidRDefault="002C5C38" w:rsidP="002C5C38">
          <w:pPr>
            <w:pStyle w:val="A8B86918779D42F4B9251AE7B68E0EB5"/>
          </w:pPr>
          <w:r w:rsidRPr="00710A6C">
            <w:rPr>
              <w:rStyle w:val="Platshllartext"/>
              <w:b/>
            </w:rPr>
            <w:t xml:space="preserve"> </w:t>
          </w:r>
        </w:p>
      </w:docPartBody>
    </w:docPart>
    <w:docPart>
      <w:docPartPr>
        <w:name w:val="22D737CCEDC94C1185289D7ACBD235D2"/>
        <w:category>
          <w:name w:val="Allmänt"/>
          <w:gallery w:val="placeholder"/>
        </w:category>
        <w:types>
          <w:type w:val="bbPlcHdr"/>
        </w:types>
        <w:behaviors>
          <w:behavior w:val="content"/>
        </w:behaviors>
        <w:guid w:val="{B5E8841A-6540-433E-B5D7-F32872FA1A67}"/>
      </w:docPartPr>
      <w:docPartBody>
        <w:p w:rsidR="002C5C38" w:rsidRDefault="002C5C38" w:rsidP="002C5C38">
          <w:pPr>
            <w:pStyle w:val="22D737CCEDC94C1185289D7ACBD235D2"/>
          </w:pPr>
          <w:r>
            <w:t xml:space="preserve"> </w:t>
          </w:r>
        </w:p>
      </w:docPartBody>
    </w:docPart>
    <w:docPart>
      <w:docPartPr>
        <w:name w:val="D7EE6079AB164793A240EEC2C215F5EB"/>
        <w:category>
          <w:name w:val="Allmänt"/>
          <w:gallery w:val="placeholder"/>
        </w:category>
        <w:types>
          <w:type w:val="bbPlcHdr"/>
        </w:types>
        <w:behaviors>
          <w:behavior w:val="content"/>
        </w:behaviors>
        <w:guid w:val="{D824102B-D18B-4843-9408-B8BF195BA4B8}"/>
      </w:docPartPr>
      <w:docPartBody>
        <w:p w:rsidR="002C5C38" w:rsidRDefault="002C5C38" w:rsidP="002C5C38">
          <w:pPr>
            <w:pStyle w:val="D7EE6079AB164793A240EEC2C215F5EB"/>
          </w:pPr>
          <w:r>
            <w:rPr>
              <w:rStyle w:val="Platshllartext"/>
            </w:rPr>
            <w:t xml:space="preserve"> </w:t>
          </w:r>
        </w:p>
      </w:docPartBody>
    </w:docPart>
    <w:docPart>
      <w:docPartPr>
        <w:name w:val="26C331DCC2A345A4AE90A7C055E8AE00"/>
        <w:category>
          <w:name w:val="Allmänt"/>
          <w:gallery w:val="placeholder"/>
        </w:category>
        <w:types>
          <w:type w:val="bbPlcHdr"/>
        </w:types>
        <w:behaviors>
          <w:behavior w:val="content"/>
        </w:behaviors>
        <w:guid w:val="{89624D11-0590-42DE-BD04-331D5E11DB8B}"/>
      </w:docPartPr>
      <w:docPartBody>
        <w:p w:rsidR="002C5C38" w:rsidRDefault="002C5C38" w:rsidP="002C5C38">
          <w:pPr>
            <w:pStyle w:val="26C331DCC2A345A4AE90A7C055E8AE001"/>
          </w:pPr>
          <w:r>
            <w:rPr>
              <w:rStyle w:val="Platshllartext"/>
            </w:rPr>
            <w:t xml:space="preserve"> </w:t>
          </w:r>
        </w:p>
      </w:docPartBody>
    </w:docPart>
    <w:docPart>
      <w:docPartPr>
        <w:name w:val="310664865B0A474FA869C02F4838B285"/>
        <w:category>
          <w:name w:val="Allmänt"/>
          <w:gallery w:val="placeholder"/>
        </w:category>
        <w:types>
          <w:type w:val="bbPlcHdr"/>
        </w:types>
        <w:behaviors>
          <w:behavior w:val="content"/>
        </w:behaviors>
        <w:guid w:val="{69795A3B-BADA-4BB4-A53C-324E70A2719C}"/>
      </w:docPartPr>
      <w:docPartBody>
        <w:p w:rsidR="002C5C38" w:rsidRDefault="002C5C38" w:rsidP="002C5C38">
          <w:pPr>
            <w:pStyle w:val="310664865B0A474FA869C02F4838B2851"/>
          </w:pPr>
          <w:r>
            <w:rPr>
              <w:rStyle w:val="Platshllartext"/>
            </w:rPr>
            <w:t xml:space="preserve"> </w:t>
          </w:r>
        </w:p>
      </w:docPartBody>
    </w:docPart>
    <w:docPart>
      <w:docPartPr>
        <w:name w:val="C2C0F2FB21AE4D7D8EB30B4B52243EC7"/>
        <w:category>
          <w:name w:val="Allmänt"/>
          <w:gallery w:val="placeholder"/>
        </w:category>
        <w:types>
          <w:type w:val="bbPlcHdr"/>
        </w:types>
        <w:behaviors>
          <w:behavior w:val="content"/>
        </w:behaviors>
        <w:guid w:val="{8DF077AB-196A-41C5-AEA1-D816D33F0E09}"/>
      </w:docPartPr>
      <w:docPartBody>
        <w:p w:rsidR="002C5C38" w:rsidRDefault="002C5C38" w:rsidP="002C5C38">
          <w:pPr>
            <w:pStyle w:val="C2C0F2FB21AE4D7D8EB30B4B52243EC71"/>
          </w:pPr>
          <w:r>
            <w:rPr>
              <w:rStyle w:val="Platshllartext"/>
            </w:rPr>
            <w:t xml:space="preserve"> </w:t>
          </w:r>
        </w:p>
      </w:docPartBody>
    </w:docPart>
    <w:docPart>
      <w:docPartPr>
        <w:name w:val="BC46E18694F64B03B5BF43A389F3D321"/>
        <w:category>
          <w:name w:val="Allmänt"/>
          <w:gallery w:val="placeholder"/>
        </w:category>
        <w:types>
          <w:type w:val="bbPlcHdr"/>
        </w:types>
        <w:behaviors>
          <w:behavior w:val="content"/>
        </w:behaviors>
        <w:guid w:val="{1D4F92F6-D567-4C49-9615-869B518136D1}"/>
      </w:docPartPr>
      <w:docPartBody>
        <w:p w:rsidR="002C5C38" w:rsidRDefault="002C5C38" w:rsidP="002C5C38">
          <w:pPr>
            <w:pStyle w:val="BC46E18694F64B03B5BF43A389F3D3211"/>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C38"/>
    <w:rsid w:val="002C5C38"/>
    <w:rsid w:val="0031361A"/>
    <w:rsid w:val="0037470D"/>
    <w:rsid w:val="007A3FC2"/>
    <w:rsid w:val="00A25A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003A98972848AF9D2DAF312E245ADC">
    <w:name w:val="DE003A98972848AF9D2DAF312E245ADC"/>
    <w:rsid w:val="002C5C38"/>
  </w:style>
  <w:style w:type="character" w:styleId="Platshllartext">
    <w:name w:val="Placeholder Text"/>
    <w:basedOn w:val="Standardstycketeckensnitt"/>
    <w:uiPriority w:val="99"/>
    <w:semiHidden/>
    <w:rsid w:val="002C5C38"/>
    <w:rPr>
      <w:noProof w:val="0"/>
      <w:color w:val="808080"/>
    </w:rPr>
  </w:style>
  <w:style w:type="paragraph" w:customStyle="1" w:styleId="A8B86918779D42F4B9251AE7B68E0EB5">
    <w:name w:val="A8B86918779D42F4B9251AE7B68E0EB5"/>
    <w:rsid w:val="002C5C38"/>
  </w:style>
  <w:style w:type="paragraph" w:customStyle="1" w:styleId="22D737CCEDC94C1185289D7ACBD235D2">
    <w:name w:val="22D737CCEDC94C1185289D7ACBD235D2"/>
    <w:rsid w:val="002C5C38"/>
  </w:style>
  <w:style w:type="paragraph" w:customStyle="1" w:styleId="D7EE6079AB164793A240EEC2C215F5EB">
    <w:name w:val="D7EE6079AB164793A240EEC2C215F5EB"/>
    <w:rsid w:val="002C5C38"/>
  </w:style>
  <w:style w:type="paragraph" w:customStyle="1" w:styleId="26C331DCC2A345A4AE90A7C055E8AE001">
    <w:name w:val="26C331DCC2A345A4AE90A7C055E8AE001"/>
    <w:rsid w:val="002C5C38"/>
    <w:pPr>
      <w:tabs>
        <w:tab w:val="center" w:pos="4536"/>
        <w:tab w:val="right" w:pos="9072"/>
      </w:tabs>
      <w:spacing w:after="0" w:line="276" w:lineRule="auto"/>
    </w:pPr>
    <w:rPr>
      <w:rFonts w:asciiTheme="majorHAnsi" w:eastAsiaTheme="minorHAnsi" w:hAnsiTheme="majorHAnsi"/>
      <w:kern w:val="0"/>
      <w:sz w:val="19"/>
      <w:szCs w:val="25"/>
      <w:lang w:eastAsia="en-US"/>
      <w14:ligatures w14:val="none"/>
    </w:rPr>
  </w:style>
  <w:style w:type="paragraph" w:customStyle="1" w:styleId="310664865B0A474FA869C02F4838B2851">
    <w:name w:val="310664865B0A474FA869C02F4838B2851"/>
    <w:rsid w:val="002C5C38"/>
    <w:pPr>
      <w:tabs>
        <w:tab w:val="center" w:pos="4536"/>
        <w:tab w:val="right" w:pos="9072"/>
      </w:tabs>
      <w:spacing w:after="0" w:line="276" w:lineRule="auto"/>
    </w:pPr>
    <w:rPr>
      <w:rFonts w:asciiTheme="majorHAnsi" w:eastAsiaTheme="minorHAnsi" w:hAnsiTheme="majorHAnsi"/>
      <w:kern w:val="0"/>
      <w:sz w:val="19"/>
      <w:szCs w:val="25"/>
      <w:lang w:eastAsia="en-US"/>
      <w14:ligatures w14:val="none"/>
    </w:rPr>
  </w:style>
  <w:style w:type="paragraph" w:customStyle="1" w:styleId="C2C0F2FB21AE4D7D8EB30B4B52243EC71">
    <w:name w:val="C2C0F2FB21AE4D7D8EB30B4B52243EC71"/>
    <w:rsid w:val="002C5C38"/>
    <w:pPr>
      <w:tabs>
        <w:tab w:val="center" w:pos="4536"/>
        <w:tab w:val="right" w:pos="9072"/>
      </w:tabs>
      <w:spacing w:after="0" w:line="276" w:lineRule="auto"/>
    </w:pPr>
    <w:rPr>
      <w:rFonts w:asciiTheme="majorHAnsi" w:eastAsiaTheme="minorHAnsi" w:hAnsiTheme="majorHAnsi"/>
      <w:kern w:val="0"/>
      <w:sz w:val="19"/>
      <w:szCs w:val="25"/>
      <w:lang w:eastAsia="en-US"/>
      <w14:ligatures w14:val="none"/>
    </w:rPr>
  </w:style>
  <w:style w:type="paragraph" w:customStyle="1" w:styleId="BC46E18694F64B03B5BF43A389F3D3211">
    <w:name w:val="BC46E18694F64B03B5BF43A389F3D3211"/>
    <w:rsid w:val="002C5C38"/>
    <w:pPr>
      <w:tabs>
        <w:tab w:val="center" w:pos="4536"/>
        <w:tab w:val="right" w:pos="9072"/>
      </w:tabs>
      <w:spacing w:after="0" w:line="276" w:lineRule="auto"/>
    </w:pPr>
    <w:rPr>
      <w:rFonts w:asciiTheme="majorHAnsi" w:eastAsiaTheme="minorHAnsi" w:hAnsiTheme="majorHAnsi"/>
      <w:kern w:val="0"/>
      <w:sz w:val="19"/>
      <w:szCs w:val="25"/>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d07acfae-4dfa-4949-99a8-259efd31a6ae" ContentTypeId="0x010100BBA312BF02777149882D207184EC35C032" PreviousValue="false"/>
</file>

<file path=customXml/item3.xml><?xml version="1.0" encoding="utf-8"?>
<p:properties xmlns:p="http://schemas.microsoft.com/office/2006/metadata/properties" xmlns:xsi="http://www.w3.org/2001/XMLSchema-instance" xmlns:pc="http://schemas.microsoft.com/office/infopath/2007/PartnerControls">
  <documentManagement>
    <DirtyMigration xmlns="4e9c2f0c-7bf8-49af-8356-cbf363fc78a7">false</DirtyMigration>
    <RecordNumber xmlns="4e9c2f0c-7bf8-49af-8356-cbf363fc78a7" xsi:nil="true"/>
    <RKNyckelord xmlns="18f3d968-6251-40b0-9f11-012b293496c2" xsi:nil="true"/>
    <edbe0b5c82304c8e847ab7b8c02a77c3 xmlns="cc625d36-bb37-4650-91b9-0c96159295ba">
      <Terms xmlns="http://schemas.microsoft.com/office/infopath/2007/PartnerControls"/>
    </edbe0b5c82304c8e847ab7b8c02a77c3>
    <TaxCatchAll xmlns="cc625d36-bb37-4650-91b9-0c96159295ba"/>
    <k46d94c0acf84ab9a79866a9d8b1905f xmlns="cc625d36-bb37-4650-91b9-0c96159295ba">
      <Terms xmlns="http://schemas.microsoft.com/office/infopath/2007/PartnerControls"/>
    </k46d94c0acf84ab9a79866a9d8b1905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25B515F185577B4C93A2051EE2F2A5F5" ma:contentTypeVersion="6" ma:contentTypeDescription="Skapa nytt dokument med möjlighet att välja RK-mall" ma:contentTypeScope="" ma:versionID="c28a7eed3007be2c1ed977771c2df1c7">
  <xsd:schema xmlns:xsd="http://www.w3.org/2001/XMLSchema" xmlns:xs="http://www.w3.org/2001/XMLSchema" xmlns:p="http://schemas.microsoft.com/office/2006/metadata/properties" xmlns:ns2="4e9c2f0c-7bf8-49af-8356-cbf363fc78a7" xmlns:ns3="cc625d36-bb37-4650-91b9-0c96159295ba" xmlns:ns4="18f3d968-6251-40b0-9f11-012b293496c2" targetNamespace="http://schemas.microsoft.com/office/2006/metadata/properties" ma:root="true" ma:fieldsID="a93ec5dfb6c19faf27f92cb1ba901e90" ns2:_="" ns3:_="" ns4:_="">
    <xsd:import namespace="4e9c2f0c-7bf8-49af-8356-cbf363fc78a7"/>
    <xsd:import namespace="cc625d36-bb37-4650-91b9-0c96159295ba"/>
    <xsd:import namespace="18f3d968-6251-40b0-9f11-012b293496c2"/>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db0465c4-7c65-43f5-9d5d-6a011dcca63b}" ma:internalName="TaxCatchAllLabel" ma:readOnly="true" ma:showField="CatchAllDataLabel" ma:web="8af78040-cb55-4b78-b70e-eda9a9d624d3">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db0465c4-7c65-43f5-9d5d-6a011dcca63b}" ma:internalName="TaxCatchAll" ma:showField="CatchAllData" ma:web="8af78040-cb55-4b78-b70e-eda9a9d624d3">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2</RkTemplate>
    <DocType>PM</DocType>
    <DocTypeShowName>Promemoria</DocTypeShowName>
    <Status> </Status>
    <Sender>
      <SenderName>Annelie Roswall Ljunggren</SenderName>
      <SenderTitle/>
      <SenderMail>annelie.roswall.ljunggren@regeringskansliet.se</SenderMail>
      <SenderPhone>
+46702346139</SenderPhone>
    </Sender>
    <TopId>3</TopId>
    <TopSender/>
    <OrganisationInfo>
      <Organisatoriskenhet1>Utredningen om inrättande av en ny myndighet för miljöprövning</Organisatoriskenhet1>
      <Organisatoriskenhet2> </Organisatoriskenhet2>
      <Organisatoriskenhet3> </Organisatoriskenhet3>
      <Organisatoriskenhet1Id>2262</Organisatoriskenhet1Id>
      <Organisatoriskenhet2Id> </Organisatoriskenhet2Id>
      <Organisatoriskenhet3Id> </Organisatoriskenhet3Id>
    </OrganisationInfo>
    <HeaderDate>2026-08-17</HeaderDate>
    <Office/>
    <Dnr>Komm2026/</Dnr>
    <ParagrafNr/>
    <DocumentTitle/>
    <VisitingAddress/>
    <Extra1>extrainfo för denna mallm</Extra1>
    <Extra2>mer extrainfo</Extra2>
    <Extra3/>
    <Number/>
    <Recipient/>
    <SenderText/>
    <DocNumber/>
    <Doclanguage>1053</Doclanguage>
    <Appendix/>
    <LogotypeName>SOU_LOGO_SV_BW.emf</LogotypeName>
  </BaseInfo>
</DocumentInfo>
</file>

<file path=customXml/item7.xml><?xml version="1.0" encoding="utf-8"?>
<?mso-contentType ?>
<customXsn xmlns="http://schemas.microsoft.com/office/2006/metadata/customXsn">
  <xsnLocation/>
  <cached>True</cached>
  <openByDefault>False</openByDefault>
  <xsnScope/>
</customXsn>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4CA1381A-3086-4099-949A-C4B83091F168}">
  <ds:schemaRefs>
    <ds:schemaRef ds:uri="Microsoft.SharePoint.Taxonomy.ContentTypeSync"/>
  </ds:schemaRefs>
</ds:datastoreItem>
</file>

<file path=customXml/itemProps3.xml><?xml version="1.0" encoding="utf-8"?>
<ds:datastoreItem xmlns:ds="http://schemas.openxmlformats.org/officeDocument/2006/customXml" ds:itemID="{DBF69463-D4E3-4BDF-8CF1-45A74F8F1A4D}">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18f3d968-6251-40b0-9f11-012b293496c2"/>
    <ds:schemaRef ds:uri="cc625d36-bb37-4650-91b9-0c96159295ba"/>
    <ds:schemaRef ds:uri="4e9c2f0c-7bf8-49af-8356-cbf363fc78a7"/>
    <ds:schemaRef ds:uri="http://www.w3.org/XML/1998/namespace"/>
    <ds:schemaRef ds:uri="http://purl.org/dc/dcmitype/"/>
  </ds:schemaRefs>
</ds:datastoreItem>
</file>

<file path=customXml/itemProps4.xml><?xml version="1.0" encoding="utf-8"?>
<ds:datastoreItem xmlns:ds="http://schemas.openxmlformats.org/officeDocument/2006/customXml" ds:itemID="{261DB10B-A5E6-4C65-96E5-05E4B8BDCCEB}">
  <ds:schemaRefs>
    <ds:schemaRef ds:uri="http://schemas.microsoft.com/sharepoint/v3/contenttype/forms"/>
  </ds:schemaRefs>
</ds:datastoreItem>
</file>

<file path=customXml/itemProps5.xml><?xml version="1.0" encoding="utf-8"?>
<ds:datastoreItem xmlns:ds="http://schemas.openxmlformats.org/officeDocument/2006/customXml" ds:itemID="{8D4875CA-B28D-4F8F-9519-8051AD970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54EF28B-8A83-4BDF-B09B-25888CF11D63}">
  <ds:schemaRefs>
    <ds:schemaRef ds:uri="http://lp/documentinfo/RK"/>
  </ds:schemaRefs>
</ds:datastoreItem>
</file>

<file path=customXml/itemProps7.xml><?xml version="1.0" encoding="utf-8"?>
<ds:datastoreItem xmlns:ds="http://schemas.openxmlformats.org/officeDocument/2006/customXml" ds:itemID="{E1A5CBC2-0E9E-4D6C-A2F5-2C43C5526A72}">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250</Words>
  <Characters>1326</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 Roswall Ljunggren</dc:creator>
  <cp:keywords/>
  <dc:description/>
  <cp:lastModifiedBy>Katarina Molander Wall</cp:lastModifiedBy>
  <cp:revision>2</cp:revision>
  <dcterms:created xsi:type="dcterms:W3CDTF">2026-08-21T13:51:00Z</dcterms:created>
  <dcterms:modified xsi:type="dcterms:W3CDTF">2026-08-21T13:51:00Z</dcterms:modified>
  <cp:version>2.0.5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0x010100BBA312BF02777149882D207184EC35C0320025B515F185577B4C93A2051EE2F2A5F5</vt:lpwstr>
  </property>
  <property fmtid="{D5CDD505-2E9C-101B-9397-08002B2CF9AE}" pid="3" name="TaxKeyword">
    <vt:lpwstr/>
  </property>
  <property fmtid="{D5CDD505-2E9C-101B-9397-08002B2CF9AE}" pid="4" name="Organisation">
    <vt:lpwstr/>
  </property>
  <property fmtid="{D5CDD505-2E9C-101B-9397-08002B2CF9AE}" pid="5" name="ActivityCategory">
    <vt:lpwstr/>
  </property>
  <property fmtid="{D5CDD505-2E9C-101B-9397-08002B2CF9AE}" pid="6" name="TaxKeywordTaxHTField">
    <vt:lpwstr/>
  </property>
  <property fmtid="{D5CDD505-2E9C-101B-9397-08002B2CF9AE}" pid="7" name="Ribbon">
    <vt:lpwstr>PM</vt:lpwstr>
  </property>
  <property fmtid="{D5CDD505-2E9C-101B-9397-08002B2CF9AE}" pid="8" name="ShowStyleSet">
    <vt:lpwstr>RKStyleSet</vt:lpwstr>
  </property>
</Properties>
</file>